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FC5A" w14:textId="291E7499" w:rsidR="00ED0069" w:rsidRDefault="009A4719">
      <w:pPr>
        <w:pStyle w:val="Title"/>
        <w:rPr>
          <w:rFonts w:eastAsia="Century Gothic" w:cs="Arial"/>
        </w:rPr>
      </w:pPr>
      <w:r>
        <w:rPr>
          <w:rFonts w:eastAsia="Century Gothic" w:cs="Arial"/>
        </w:rPr>
        <w:t>London Region I</w:t>
      </w:r>
      <w:r w:rsidR="00FF49DC">
        <w:rPr>
          <w:rFonts w:eastAsia="Century Gothic" w:cs="Arial"/>
        </w:rPr>
        <w:t xml:space="preserve"> MHRA Regulatory Sandbox</w:t>
      </w:r>
      <w:r w:rsidR="170AE3B5" w:rsidRPr="2A5D2DB5">
        <w:rPr>
          <w:rFonts w:eastAsia="Century Gothic" w:cs="Arial"/>
        </w:rPr>
        <w:t xml:space="preserve">:  </w:t>
      </w:r>
      <w:r w:rsidR="00643A33">
        <w:rPr>
          <w:rFonts w:eastAsia="Century Gothic" w:cs="Arial"/>
        </w:rPr>
        <w:t xml:space="preserve">Manufacturer </w:t>
      </w:r>
      <w:r w:rsidR="00FC1786">
        <w:rPr>
          <w:rFonts w:eastAsia="Century Gothic" w:cs="Arial"/>
        </w:rPr>
        <w:t>Expression of Interest</w:t>
      </w:r>
      <w:r>
        <w:rPr>
          <w:rFonts w:eastAsia="Century Gothic" w:cs="Arial"/>
        </w:rPr>
        <w:t xml:space="preserve"> (EOI)</w:t>
      </w:r>
      <w:r w:rsidR="54645828" w:rsidRPr="2A5D2DB5">
        <w:rPr>
          <w:rFonts w:eastAsia="Century Gothic" w:cs="Arial"/>
        </w:rPr>
        <w:t xml:space="preserve"> </w:t>
      </w:r>
      <w:r w:rsidR="00716F2A" w:rsidRPr="2A5D2DB5">
        <w:rPr>
          <w:rFonts w:eastAsia="Century Gothic" w:cs="Arial"/>
        </w:rPr>
        <w:t>Form</w:t>
      </w:r>
    </w:p>
    <w:p w14:paraId="7DEE2812" w14:textId="33C62E09" w:rsidR="00841B85" w:rsidRDefault="00AD5546" w:rsidP="004A596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/>
          <w:color w:val="000000"/>
          <w:u w:val="single"/>
        </w:rPr>
      </w:pPr>
      <w:r w:rsidRPr="0025215E">
        <w:rPr>
          <w:rFonts w:eastAsia="Century Gothic" w:cs="Arial"/>
          <w:b/>
          <w:color w:val="000000"/>
          <w:u w:val="single"/>
        </w:rPr>
        <w:t xml:space="preserve">Part A: </w:t>
      </w:r>
      <w:r w:rsidR="00414A01">
        <w:rPr>
          <w:rFonts w:eastAsia="Century Gothic" w:cs="Arial"/>
          <w:b/>
          <w:color w:val="000000"/>
          <w:u w:val="single"/>
        </w:rPr>
        <w:t>E</w:t>
      </w:r>
      <w:r w:rsidRPr="0025215E">
        <w:rPr>
          <w:rFonts w:eastAsia="Century Gothic" w:cs="Arial"/>
          <w:b/>
          <w:color w:val="000000"/>
          <w:u w:val="single"/>
        </w:rPr>
        <w:t>ligibility</w:t>
      </w:r>
    </w:p>
    <w:p w14:paraId="4F92F46D" w14:textId="6FB7DFF2" w:rsidR="004A5966" w:rsidRDefault="004A5966" w:rsidP="004A596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>
        <w:rPr>
          <w:rFonts w:eastAsia="Century Gothic" w:cs="Arial"/>
          <w:bCs/>
          <w:color w:val="000000"/>
        </w:rPr>
        <w:t xml:space="preserve">London Region I will invite both London </w:t>
      </w:r>
      <w:r w:rsidR="006B6F43">
        <w:rPr>
          <w:rFonts w:eastAsia="Century Gothic" w:cs="Arial"/>
          <w:bCs/>
          <w:color w:val="000000"/>
        </w:rPr>
        <w:t>region NHS</w:t>
      </w:r>
      <w:r>
        <w:rPr>
          <w:rFonts w:eastAsia="Century Gothic" w:cs="Arial"/>
          <w:bCs/>
          <w:color w:val="000000"/>
        </w:rPr>
        <w:t xml:space="preserve"> </w:t>
      </w:r>
      <w:r w:rsidR="006B6F43">
        <w:rPr>
          <w:rFonts w:eastAsia="Century Gothic" w:cs="Arial"/>
          <w:bCs/>
          <w:color w:val="000000"/>
        </w:rPr>
        <w:t>P</w:t>
      </w:r>
      <w:r>
        <w:rPr>
          <w:rFonts w:eastAsia="Century Gothic" w:cs="Arial"/>
          <w:bCs/>
          <w:color w:val="000000"/>
        </w:rPr>
        <w:t xml:space="preserve">roviders and </w:t>
      </w:r>
      <w:r w:rsidR="007F1290">
        <w:rPr>
          <w:rFonts w:eastAsia="Century Gothic" w:cs="Arial"/>
          <w:bCs/>
          <w:color w:val="000000"/>
        </w:rPr>
        <w:t xml:space="preserve">device manufacturers to participate. Up to 10 manufacturers will be </w:t>
      </w:r>
      <w:r w:rsidR="002639C4">
        <w:rPr>
          <w:rFonts w:eastAsia="Century Gothic" w:cs="Arial"/>
          <w:bCs/>
          <w:color w:val="000000"/>
        </w:rPr>
        <w:t xml:space="preserve">accepted to participate in London Region </w:t>
      </w:r>
      <w:r w:rsidR="0058573A">
        <w:rPr>
          <w:rFonts w:eastAsia="Century Gothic" w:cs="Arial"/>
          <w:bCs/>
          <w:color w:val="000000"/>
        </w:rPr>
        <w:t>I. A</w:t>
      </w:r>
      <w:r w:rsidR="002639C4">
        <w:rPr>
          <w:rFonts w:eastAsia="Century Gothic" w:cs="Arial"/>
          <w:bCs/>
          <w:color w:val="000000"/>
        </w:rPr>
        <w:t xml:space="preserve">ll </w:t>
      </w:r>
      <w:r w:rsidR="00011272">
        <w:rPr>
          <w:rFonts w:eastAsia="Century Gothic" w:cs="Arial"/>
          <w:bCs/>
          <w:color w:val="000000"/>
        </w:rPr>
        <w:t xml:space="preserve">NHS Providers </w:t>
      </w:r>
      <w:r w:rsidR="002639C4">
        <w:rPr>
          <w:rFonts w:eastAsia="Century Gothic" w:cs="Arial"/>
          <w:bCs/>
          <w:color w:val="000000"/>
        </w:rPr>
        <w:t xml:space="preserve">meeting </w:t>
      </w:r>
      <w:r w:rsidR="0058573A">
        <w:rPr>
          <w:rFonts w:eastAsia="Century Gothic" w:cs="Arial"/>
          <w:bCs/>
          <w:color w:val="000000"/>
        </w:rPr>
        <w:t xml:space="preserve">eligibility requirements </w:t>
      </w:r>
      <w:r w:rsidR="00AD3B89">
        <w:rPr>
          <w:rFonts w:eastAsia="Century Gothic" w:cs="Arial"/>
          <w:bCs/>
          <w:color w:val="000000"/>
        </w:rPr>
        <w:t>may</w:t>
      </w:r>
      <w:r w:rsidR="0058573A">
        <w:rPr>
          <w:rFonts w:eastAsia="Century Gothic" w:cs="Arial"/>
          <w:bCs/>
          <w:color w:val="000000"/>
        </w:rPr>
        <w:t xml:space="preserve"> be accept</w:t>
      </w:r>
      <w:r w:rsidR="00566D53">
        <w:rPr>
          <w:rFonts w:eastAsia="Century Gothic" w:cs="Arial"/>
          <w:bCs/>
          <w:color w:val="000000"/>
        </w:rPr>
        <w:t>ed to participate.</w:t>
      </w:r>
      <w:r w:rsidR="000D74BC">
        <w:rPr>
          <w:rFonts w:eastAsia="Century Gothic" w:cs="Arial"/>
          <w:bCs/>
          <w:color w:val="000000"/>
        </w:rPr>
        <w:t xml:space="preserve"> </w:t>
      </w:r>
      <w:r w:rsidR="004C04FD">
        <w:rPr>
          <w:rFonts w:eastAsia="Century Gothic" w:cs="Arial"/>
          <w:bCs/>
          <w:color w:val="000000"/>
        </w:rPr>
        <w:t>As such, EoI</w:t>
      </w:r>
      <w:r w:rsidR="00370500">
        <w:rPr>
          <w:rFonts w:eastAsia="Century Gothic" w:cs="Arial"/>
          <w:bCs/>
          <w:color w:val="000000"/>
        </w:rPr>
        <w:t>s</w:t>
      </w:r>
      <w:r w:rsidR="004C04FD">
        <w:rPr>
          <w:rFonts w:eastAsia="Century Gothic" w:cs="Arial"/>
          <w:bCs/>
          <w:color w:val="000000"/>
        </w:rPr>
        <w:t xml:space="preserve"> may be submitted by any of the following:</w:t>
      </w:r>
    </w:p>
    <w:p w14:paraId="40AFEF53" w14:textId="6125AF1A" w:rsidR="004C04FD" w:rsidRDefault="004C04FD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>
        <w:rPr>
          <w:rFonts w:eastAsia="Century Gothic" w:cs="Arial"/>
          <w:bCs/>
          <w:color w:val="000000"/>
        </w:rPr>
        <w:t xml:space="preserve">A device manufacturer meeting the </w:t>
      </w:r>
      <w:r w:rsidR="0053538E">
        <w:rPr>
          <w:rFonts w:eastAsia="Century Gothic" w:cs="Arial"/>
          <w:bCs/>
          <w:color w:val="000000"/>
        </w:rPr>
        <w:t>conditions described below</w:t>
      </w:r>
      <w:r w:rsidR="00061965">
        <w:rPr>
          <w:rFonts w:eastAsia="Century Gothic" w:cs="Arial"/>
          <w:bCs/>
          <w:color w:val="000000"/>
        </w:rPr>
        <w:t xml:space="preserve"> (device manufacturers)</w:t>
      </w:r>
    </w:p>
    <w:p w14:paraId="18A6714B" w14:textId="7A8BDDFD" w:rsidR="00061965" w:rsidRDefault="00061965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 w:rsidRPr="6E18306D">
        <w:rPr>
          <w:rFonts w:eastAsia="Century Gothic" w:cs="Arial"/>
          <w:color w:val="000000" w:themeColor="text1"/>
        </w:rPr>
        <w:t>A trust</w:t>
      </w:r>
      <w:r w:rsidR="00E47C01" w:rsidRPr="6E18306D">
        <w:rPr>
          <w:rFonts w:eastAsia="Century Gothic" w:cs="Arial"/>
          <w:color w:val="000000" w:themeColor="text1"/>
        </w:rPr>
        <w:t xml:space="preserve">, provider group, </w:t>
      </w:r>
      <w:r w:rsidR="00011272" w:rsidRPr="6E18306D">
        <w:rPr>
          <w:rFonts w:eastAsia="Century Gothic" w:cs="Arial"/>
          <w:color w:val="000000" w:themeColor="text1"/>
        </w:rPr>
        <w:t>Pr</w:t>
      </w:r>
      <w:r w:rsidR="006D2E1B" w:rsidRPr="6E18306D">
        <w:rPr>
          <w:rFonts w:eastAsia="Century Gothic" w:cs="Arial"/>
          <w:color w:val="000000" w:themeColor="text1"/>
        </w:rPr>
        <w:t>imary</w:t>
      </w:r>
      <w:r w:rsidR="00FD5A3D" w:rsidRPr="6E18306D">
        <w:rPr>
          <w:rFonts w:eastAsia="Century Gothic" w:cs="Arial"/>
          <w:color w:val="000000" w:themeColor="text1"/>
        </w:rPr>
        <w:t xml:space="preserve"> Care Network</w:t>
      </w:r>
      <w:r w:rsidR="006F5818">
        <w:rPr>
          <w:rFonts w:eastAsia="Century Gothic" w:cs="Arial"/>
          <w:color w:val="000000" w:themeColor="text1"/>
        </w:rPr>
        <w:t xml:space="preserve">, or </w:t>
      </w:r>
      <w:r w:rsidR="00747667">
        <w:rPr>
          <w:rFonts w:eastAsia="Century Gothic" w:cs="Arial"/>
          <w:color w:val="000000" w:themeColor="text1"/>
        </w:rPr>
        <w:t>Secure Data Environment</w:t>
      </w:r>
      <w:r w:rsidR="00E47C01" w:rsidRPr="6E18306D">
        <w:rPr>
          <w:rFonts w:eastAsia="Century Gothic" w:cs="Arial"/>
          <w:color w:val="000000" w:themeColor="text1"/>
        </w:rPr>
        <w:t xml:space="preserve"> </w:t>
      </w:r>
      <w:r w:rsidR="00BF757F" w:rsidRPr="6E18306D">
        <w:rPr>
          <w:rFonts w:eastAsia="Century Gothic" w:cs="Arial"/>
          <w:color w:val="000000" w:themeColor="text1"/>
        </w:rPr>
        <w:t xml:space="preserve">meeting the conditions described </w:t>
      </w:r>
      <w:r w:rsidR="32153546" w:rsidRPr="6E18306D">
        <w:rPr>
          <w:rFonts w:eastAsia="Century Gothic" w:cs="Arial"/>
          <w:color w:val="000000" w:themeColor="text1"/>
        </w:rPr>
        <w:t>on the</w:t>
      </w:r>
      <w:r w:rsidR="00BF757F" w:rsidRPr="6E18306D">
        <w:rPr>
          <w:rFonts w:eastAsia="Century Gothic" w:cs="Arial"/>
          <w:color w:val="000000" w:themeColor="text1"/>
        </w:rPr>
        <w:t xml:space="preserve"> </w:t>
      </w:r>
      <w:r w:rsidR="32153546" w:rsidRPr="6E18306D">
        <w:rPr>
          <w:rFonts w:eastAsia="Century Gothic" w:cs="Arial"/>
          <w:color w:val="000000" w:themeColor="text1"/>
        </w:rPr>
        <w:t>applicable form</w:t>
      </w:r>
      <w:r w:rsidR="00BF757F" w:rsidRPr="6E18306D">
        <w:rPr>
          <w:rFonts w:eastAsia="Century Gothic" w:cs="Arial"/>
          <w:color w:val="000000" w:themeColor="text1"/>
        </w:rPr>
        <w:t xml:space="preserve"> (providers)</w:t>
      </w:r>
    </w:p>
    <w:p w14:paraId="6E375CBA" w14:textId="1C0A7F60" w:rsidR="00BD6EDA" w:rsidRDefault="00BD6EDA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 w:rsidRPr="6E18306D">
        <w:rPr>
          <w:rFonts w:eastAsia="Century Gothic" w:cs="Arial"/>
          <w:color w:val="000000" w:themeColor="text1"/>
        </w:rPr>
        <w:t>A</w:t>
      </w:r>
      <w:r w:rsidR="00AB3D29" w:rsidRPr="6E18306D">
        <w:rPr>
          <w:rFonts w:eastAsia="Century Gothic" w:cs="Arial"/>
          <w:color w:val="000000" w:themeColor="text1"/>
        </w:rPr>
        <w:t xml:space="preserve">n entity that wishes to participate as both a manufacturer and a </w:t>
      </w:r>
      <w:r w:rsidR="009E080D" w:rsidRPr="6E18306D">
        <w:rPr>
          <w:rFonts w:eastAsia="Century Gothic" w:cs="Arial"/>
          <w:color w:val="000000" w:themeColor="text1"/>
        </w:rPr>
        <w:t xml:space="preserve">provider meeting the conditions described </w:t>
      </w:r>
      <w:r w:rsidR="69F3A7D6" w:rsidRPr="6E18306D">
        <w:rPr>
          <w:rFonts w:eastAsia="Century Gothic" w:cs="Arial"/>
          <w:color w:val="000000" w:themeColor="text1"/>
        </w:rPr>
        <w:t>on the applicable forms</w:t>
      </w:r>
      <w:r w:rsidR="008A65F6" w:rsidRPr="6E18306D">
        <w:rPr>
          <w:rFonts w:eastAsia="Century Gothic" w:cs="Arial"/>
          <w:color w:val="000000" w:themeColor="text1"/>
        </w:rPr>
        <w:t>;</w:t>
      </w:r>
    </w:p>
    <w:p w14:paraId="564AD661" w14:textId="4DF42719" w:rsidR="009E080D" w:rsidRPr="004C04FD" w:rsidRDefault="008A65F6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 w:rsidRPr="6E18306D">
        <w:rPr>
          <w:rFonts w:eastAsia="Century Gothic" w:cs="Arial"/>
          <w:color w:val="000000" w:themeColor="text1"/>
        </w:rPr>
        <w:t xml:space="preserve">Or </w:t>
      </w:r>
      <w:r w:rsidR="00AD3B89" w:rsidRPr="6E18306D">
        <w:rPr>
          <w:rFonts w:eastAsia="Century Gothic" w:cs="Arial"/>
          <w:color w:val="000000" w:themeColor="text1"/>
        </w:rPr>
        <w:t>m</w:t>
      </w:r>
      <w:r w:rsidR="00CB21CC" w:rsidRPr="6E18306D">
        <w:rPr>
          <w:rFonts w:eastAsia="Century Gothic" w:cs="Arial"/>
          <w:color w:val="000000" w:themeColor="text1"/>
        </w:rPr>
        <w:t xml:space="preserve">anufacturer(s) and provider(s) who wish to express interest </w:t>
      </w:r>
      <w:r w:rsidR="000C7AA8" w:rsidRPr="6E18306D">
        <w:rPr>
          <w:rFonts w:eastAsia="Century Gothic" w:cs="Arial"/>
          <w:color w:val="000000" w:themeColor="text1"/>
        </w:rPr>
        <w:t>together based on the provider</w:t>
      </w:r>
      <w:r w:rsidR="00D40620" w:rsidRPr="6E18306D">
        <w:rPr>
          <w:rFonts w:eastAsia="Century Gothic" w:cs="Arial"/>
          <w:color w:val="000000" w:themeColor="text1"/>
        </w:rPr>
        <w:t>’s</w:t>
      </w:r>
      <w:r w:rsidR="000C7AA8" w:rsidRPr="6E18306D">
        <w:rPr>
          <w:rFonts w:eastAsia="Century Gothic" w:cs="Arial"/>
          <w:color w:val="000000" w:themeColor="text1"/>
        </w:rPr>
        <w:t xml:space="preserve"> intention to deploy the manufacturer</w:t>
      </w:r>
      <w:r w:rsidR="00D40620" w:rsidRPr="6E18306D">
        <w:rPr>
          <w:rFonts w:eastAsia="Century Gothic" w:cs="Arial"/>
          <w:color w:val="000000" w:themeColor="text1"/>
        </w:rPr>
        <w:t>’</w:t>
      </w:r>
      <w:r w:rsidR="000C7AA8" w:rsidRPr="6E18306D">
        <w:rPr>
          <w:rFonts w:eastAsia="Century Gothic" w:cs="Arial"/>
          <w:color w:val="000000" w:themeColor="text1"/>
        </w:rPr>
        <w:t>s device</w:t>
      </w:r>
      <w:r w:rsidR="00A71F1C" w:rsidRPr="6E18306D">
        <w:rPr>
          <w:rFonts w:eastAsia="Century Gothic" w:cs="Arial"/>
          <w:color w:val="000000" w:themeColor="text1"/>
        </w:rPr>
        <w:t>,</w:t>
      </w:r>
      <w:r w:rsidR="00D21B91" w:rsidRPr="6E18306D">
        <w:rPr>
          <w:rFonts w:eastAsia="Century Gothic" w:cs="Arial"/>
          <w:color w:val="000000" w:themeColor="text1"/>
        </w:rPr>
        <w:t xml:space="preserve"> contingent on the manufacturer’s </w:t>
      </w:r>
      <w:r w:rsidR="00A71F1C" w:rsidRPr="6E18306D">
        <w:rPr>
          <w:rFonts w:eastAsia="Century Gothic" w:cs="Arial"/>
          <w:color w:val="000000" w:themeColor="text1"/>
        </w:rPr>
        <w:t xml:space="preserve">device </w:t>
      </w:r>
      <w:r w:rsidR="000B48D8" w:rsidRPr="6E18306D">
        <w:rPr>
          <w:rFonts w:eastAsia="Century Gothic" w:cs="Arial"/>
          <w:color w:val="000000" w:themeColor="text1"/>
        </w:rPr>
        <w:t>receiving exceptional use authorisation</w:t>
      </w:r>
      <w:r w:rsidR="0053382A" w:rsidRPr="6E18306D">
        <w:rPr>
          <w:rFonts w:eastAsia="Century Gothic" w:cs="Arial"/>
          <w:color w:val="000000" w:themeColor="text1"/>
        </w:rPr>
        <w:t>, as part of the programm</w:t>
      </w:r>
      <w:r w:rsidRPr="6E18306D">
        <w:rPr>
          <w:rFonts w:eastAsia="Century Gothic" w:cs="Arial"/>
          <w:color w:val="000000" w:themeColor="text1"/>
        </w:rPr>
        <w:t>e and who meet respective conditions described</w:t>
      </w:r>
      <w:r w:rsidR="00AD3B89" w:rsidRPr="6E18306D">
        <w:rPr>
          <w:rFonts w:eastAsia="Century Gothic" w:cs="Arial"/>
          <w:color w:val="000000" w:themeColor="text1"/>
        </w:rPr>
        <w:t>.</w:t>
      </w:r>
    </w:p>
    <w:p w14:paraId="3E9DFC63" w14:textId="1AC002EC" w:rsidR="00ED0069" w:rsidRPr="0079561C" w:rsidRDefault="00D35AA0" w:rsidP="0C989B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eastAsia="Century Gothic" w:cs="Arial"/>
          <w:b/>
          <w:bCs/>
          <w:color w:val="000000"/>
          <w:u w:val="single"/>
        </w:rPr>
      </w:pPr>
      <w:r>
        <w:rPr>
          <w:rFonts w:eastAsia="Century Gothic" w:cs="Arial"/>
          <w:color w:val="000000"/>
        </w:rPr>
        <w:t>Device manufacturers must meet t</w:t>
      </w:r>
      <w:r w:rsidR="00AD5546" w:rsidRPr="0025215E">
        <w:rPr>
          <w:rFonts w:eastAsia="Century Gothic" w:cs="Arial"/>
          <w:color w:val="000000"/>
        </w:rPr>
        <w:t xml:space="preserve">he following </w:t>
      </w:r>
      <w:r w:rsidR="00AD5546" w:rsidRPr="005A2A82">
        <w:rPr>
          <w:rFonts w:eastAsia="Century Gothic" w:cs="Arial"/>
          <w:b/>
          <w:bCs/>
          <w:color w:val="000000"/>
        </w:rPr>
        <w:t>c</w:t>
      </w:r>
      <w:r w:rsidR="00DE42AE" w:rsidRPr="005A2A82">
        <w:rPr>
          <w:rFonts w:eastAsia="Century Gothic" w:cs="Arial"/>
          <w:b/>
          <w:bCs/>
          <w:color w:val="000000"/>
        </w:rPr>
        <w:t>onditions</w:t>
      </w:r>
      <w:r w:rsidR="00AD5546" w:rsidRPr="0025215E">
        <w:rPr>
          <w:rFonts w:eastAsia="Century Gothic" w:cs="Arial"/>
          <w:color w:val="000000"/>
        </w:rPr>
        <w:t xml:space="preserve"> to be considered</w:t>
      </w:r>
      <w:r w:rsidR="00A672C5">
        <w:rPr>
          <w:rFonts w:eastAsia="Century Gothic" w:cs="Arial"/>
          <w:color w:val="000000"/>
        </w:rPr>
        <w:t xml:space="preserve"> for invitation </w:t>
      </w:r>
      <w:r w:rsidR="00D77B7C">
        <w:rPr>
          <w:rFonts w:eastAsia="Century Gothic" w:cs="Arial"/>
          <w:color w:val="000000"/>
        </w:rPr>
        <w:t xml:space="preserve">to </w:t>
      </w:r>
      <w:r w:rsidR="001E5CA5">
        <w:rPr>
          <w:rFonts w:eastAsia="Century Gothic" w:cs="Arial"/>
          <w:color w:val="000000"/>
        </w:rPr>
        <w:t>apply to London Region I</w:t>
      </w:r>
      <w:r w:rsidR="00AD5546" w:rsidRPr="0025215E">
        <w:rPr>
          <w:rFonts w:eastAsia="Century Gothic" w:cs="Arial"/>
          <w:color w:val="000000"/>
        </w:rPr>
        <w:t>.</w:t>
      </w:r>
    </w:p>
    <w:p w14:paraId="3336BF69" w14:textId="694D7A52" w:rsidR="00EE033A" w:rsidRDefault="168A7582" w:rsidP="00EE033A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bookmarkStart w:id="0" w:name="_heading=h.gjdgxs"/>
      <w:bookmarkEnd w:id="0"/>
      <w:r w:rsidRPr="309466B4">
        <w:rPr>
          <w:rFonts w:eastAsia="Century Gothic" w:cs="Arial"/>
          <w:color w:val="000000" w:themeColor="text1"/>
        </w:rPr>
        <w:t>The</w:t>
      </w:r>
      <w:r w:rsidR="00821D1E" w:rsidRPr="309466B4">
        <w:rPr>
          <w:rFonts w:eastAsia="Century Gothic" w:cs="Arial"/>
          <w:color w:val="000000" w:themeColor="text1"/>
        </w:rPr>
        <w:t xml:space="preserve"> </w:t>
      </w:r>
      <w:r w:rsidR="001E5CA5">
        <w:rPr>
          <w:rFonts w:eastAsia="Century Gothic" w:cs="Arial"/>
          <w:color w:val="000000" w:themeColor="text1"/>
        </w:rPr>
        <w:t>manufacturer</w:t>
      </w:r>
      <w:r w:rsidR="00821D1E" w:rsidRPr="309466B4">
        <w:rPr>
          <w:rFonts w:eastAsia="Century Gothic" w:cs="Arial"/>
          <w:color w:val="000000" w:themeColor="text1"/>
        </w:rPr>
        <w:t xml:space="preserve"> must </w:t>
      </w:r>
      <w:r w:rsidR="001E5CA5">
        <w:rPr>
          <w:rFonts w:eastAsia="Century Gothic" w:cs="Arial"/>
          <w:color w:val="000000" w:themeColor="text1"/>
        </w:rPr>
        <w:t>have a</w:t>
      </w:r>
      <w:r w:rsidRPr="309466B4">
        <w:rPr>
          <w:rFonts w:eastAsia="Century Gothic" w:cs="Arial"/>
          <w:color w:val="000000" w:themeColor="text1"/>
        </w:rPr>
        <w:t xml:space="preserve"> </w:t>
      </w:r>
      <w:r w:rsidR="7A454907" w:rsidRPr="309466B4">
        <w:rPr>
          <w:rFonts w:eastAsia="Century Gothic" w:cs="Arial"/>
          <w:color w:val="000000" w:themeColor="text1"/>
        </w:rPr>
        <w:t>product</w:t>
      </w:r>
      <w:r w:rsidRPr="309466B4">
        <w:rPr>
          <w:rFonts w:eastAsia="Century Gothic" w:cs="Arial"/>
          <w:color w:val="000000" w:themeColor="text1"/>
        </w:rPr>
        <w:t xml:space="preserve"> </w:t>
      </w:r>
      <w:r w:rsidR="001E5CA5">
        <w:rPr>
          <w:rFonts w:eastAsia="Century Gothic" w:cs="Arial"/>
          <w:color w:val="000000" w:themeColor="text1"/>
        </w:rPr>
        <w:t>that is a</w:t>
      </w:r>
      <w:r w:rsidR="00D1201B" w:rsidRPr="04E70326">
        <w:rPr>
          <w:rFonts w:eastAsia="Century Gothic" w:cs="Arial"/>
          <w:color w:val="000000" w:themeColor="text1"/>
        </w:rPr>
        <w:t xml:space="preserve"> </w:t>
      </w:r>
      <w:r w:rsidRPr="309466B4">
        <w:rPr>
          <w:rFonts w:eastAsia="Century Gothic" w:cs="Arial"/>
          <w:color w:val="000000" w:themeColor="text1"/>
        </w:rPr>
        <w:t>medical device</w:t>
      </w:r>
      <w:r w:rsidR="72543B8B" w:rsidRPr="309466B4">
        <w:rPr>
          <w:rFonts w:eastAsia="Century Gothic" w:cs="Arial"/>
          <w:color w:val="FFFF00"/>
        </w:rPr>
        <w:t xml:space="preserve"> </w:t>
      </w:r>
      <w:r w:rsidR="00356D4B" w:rsidRPr="309466B4">
        <w:rPr>
          <w:rFonts w:eastAsia="Century Gothic" w:cs="Arial"/>
          <w:color w:val="000000" w:themeColor="text1"/>
        </w:rPr>
        <w:t xml:space="preserve">as defined by the </w:t>
      </w:r>
      <w:r w:rsidR="0092083E" w:rsidRPr="309466B4">
        <w:rPr>
          <w:rFonts w:eastAsia="Century Gothic" w:cs="Arial"/>
          <w:color w:val="000000" w:themeColor="text1"/>
        </w:rPr>
        <w:t xml:space="preserve">UK </w:t>
      </w:r>
      <w:r w:rsidR="003013D5" w:rsidRPr="309466B4">
        <w:rPr>
          <w:rFonts w:eastAsia="Century Gothic" w:cs="Arial"/>
          <w:color w:val="000000" w:themeColor="text1"/>
        </w:rPr>
        <w:t>Medical Device</w:t>
      </w:r>
      <w:r w:rsidR="00821D1E" w:rsidRPr="309466B4">
        <w:rPr>
          <w:rFonts w:eastAsia="Century Gothic" w:cs="Arial"/>
          <w:color w:val="000000" w:themeColor="text1"/>
        </w:rPr>
        <w:t>s</w:t>
      </w:r>
      <w:r w:rsidR="003013D5" w:rsidRPr="309466B4">
        <w:rPr>
          <w:rFonts w:eastAsia="Century Gothic" w:cs="Arial"/>
          <w:color w:val="000000" w:themeColor="text1"/>
        </w:rPr>
        <w:t xml:space="preserve"> </w:t>
      </w:r>
      <w:r w:rsidR="0092083E" w:rsidRPr="309466B4">
        <w:rPr>
          <w:rFonts w:eastAsia="Century Gothic" w:cs="Arial"/>
          <w:color w:val="000000" w:themeColor="text1"/>
        </w:rPr>
        <w:t>R</w:t>
      </w:r>
      <w:r w:rsidR="003013D5" w:rsidRPr="309466B4">
        <w:rPr>
          <w:rFonts w:eastAsia="Century Gothic" w:cs="Arial"/>
          <w:color w:val="000000" w:themeColor="text1"/>
        </w:rPr>
        <w:t>egulation</w:t>
      </w:r>
      <w:r w:rsidR="00821D1E" w:rsidRPr="309466B4">
        <w:rPr>
          <w:rFonts w:eastAsia="Century Gothic" w:cs="Arial"/>
          <w:color w:val="000000" w:themeColor="text1"/>
        </w:rPr>
        <w:t>s</w:t>
      </w:r>
      <w:r w:rsidR="0092083E" w:rsidRPr="309466B4">
        <w:rPr>
          <w:rFonts w:eastAsia="Century Gothic" w:cs="Arial"/>
          <w:color w:val="000000" w:themeColor="text1"/>
        </w:rPr>
        <w:t xml:space="preserve"> 2002</w:t>
      </w:r>
      <w:r w:rsidR="003013D5" w:rsidRPr="309466B4">
        <w:rPr>
          <w:rFonts w:eastAsia="Century Gothic" w:cs="Arial"/>
          <w:color w:val="000000" w:themeColor="text1"/>
        </w:rPr>
        <w:t xml:space="preserve"> [</w:t>
      </w:r>
      <w:hyperlink r:id="rId9">
        <w:r w:rsidR="003013D5" w:rsidRPr="309466B4">
          <w:rPr>
            <w:rStyle w:val="Hyperlink"/>
            <w:rFonts w:eastAsia="Century Gothic" w:cs="Arial"/>
          </w:rPr>
          <w:t>lin</w:t>
        </w:r>
        <w:r w:rsidR="005A2A82" w:rsidRPr="309466B4">
          <w:rPr>
            <w:rStyle w:val="Hyperlink"/>
            <w:rFonts w:eastAsia="Century Gothic" w:cs="Arial"/>
          </w:rPr>
          <w:t>k</w:t>
        </w:r>
      </w:hyperlink>
      <w:r w:rsidR="005A2A82" w:rsidRPr="309466B4">
        <w:rPr>
          <w:rFonts w:eastAsia="Century Gothic" w:cs="Arial"/>
          <w:color w:val="000000" w:themeColor="text1"/>
        </w:rPr>
        <w:t>]</w:t>
      </w:r>
      <w:r w:rsidR="00821D1E" w:rsidRPr="309466B4">
        <w:rPr>
          <w:rFonts w:eastAsia="Century Gothic" w:cs="Arial"/>
          <w:color w:val="000000" w:themeColor="text1"/>
        </w:rPr>
        <w:t xml:space="preserve"> which</w:t>
      </w:r>
      <w:r w:rsidR="577322CE" w:rsidRPr="309466B4">
        <w:rPr>
          <w:rFonts w:eastAsia="Century Gothic" w:cs="Arial"/>
          <w:color w:val="000000" w:themeColor="text1"/>
        </w:rPr>
        <w:t xml:space="preserve"> utilis</w:t>
      </w:r>
      <w:r w:rsidR="00821D1E" w:rsidRPr="309466B4">
        <w:rPr>
          <w:rFonts w:eastAsia="Century Gothic" w:cs="Arial"/>
          <w:color w:val="000000" w:themeColor="text1"/>
        </w:rPr>
        <w:t>es</w:t>
      </w:r>
      <w:r w:rsidR="577322CE" w:rsidRPr="309466B4">
        <w:rPr>
          <w:rFonts w:eastAsia="Century Gothic" w:cs="Arial"/>
          <w:color w:val="000000" w:themeColor="text1"/>
        </w:rPr>
        <w:t xml:space="preserve"> A</w:t>
      </w:r>
      <w:r w:rsidR="00821D1E" w:rsidRPr="309466B4">
        <w:rPr>
          <w:rFonts w:eastAsia="Century Gothic" w:cs="Arial"/>
          <w:color w:val="000000" w:themeColor="text1"/>
        </w:rPr>
        <w:t>rtificial Intelligence (AI</w:t>
      </w:r>
      <w:r w:rsidR="00821D1E" w:rsidRPr="6E18306D">
        <w:rPr>
          <w:rFonts w:eastAsia="Century Gothic" w:cs="Arial"/>
          <w:color w:val="000000" w:themeColor="text1"/>
        </w:rPr>
        <w:t>).</w:t>
      </w:r>
      <w:r w:rsidR="00EE033A">
        <w:rPr>
          <w:rFonts w:eastAsia="Century Gothic" w:cs="Arial"/>
          <w:color w:val="000000" w:themeColor="text1"/>
        </w:rPr>
        <w:t xml:space="preserve"> The medical device must not be presently marketed for use in the UK for the intended purpose proposed for the programme.</w:t>
      </w:r>
    </w:p>
    <w:p w14:paraId="7BA57472" w14:textId="123EE2B0" w:rsidR="00875B59" w:rsidRDefault="00D72880" w:rsidP="688663CB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>The manufacturer</w:t>
      </w:r>
      <w:r w:rsidR="00875B59" w:rsidRPr="688663CB">
        <w:rPr>
          <w:rFonts w:eastAsia="Century Gothic" w:cs="Arial"/>
          <w:color w:val="000000" w:themeColor="text1"/>
        </w:rPr>
        <w:t xml:space="preserve"> must be a legal entity with the rights to market their</w:t>
      </w:r>
      <w:r w:rsidR="2FBA8E92" w:rsidRPr="23B1B385">
        <w:rPr>
          <w:rFonts w:eastAsia="Century Gothic" w:cs="Arial"/>
          <w:color w:val="000000" w:themeColor="text1"/>
        </w:rPr>
        <w:t xml:space="preserve"> </w:t>
      </w:r>
      <w:r w:rsidR="17689D61" w:rsidRPr="688663CB">
        <w:rPr>
          <w:rFonts w:eastAsia="Century Gothic" w:cs="Arial"/>
          <w:color w:val="000000" w:themeColor="text1"/>
        </w:rPr>
        <w:t xml:space="preserve">medical </w:t>
      </w:r>
      <w:r w:rsidR="17689D61" w:rsidRPr="6151E2AF">
        <w:rPr>
          <w:rFonts w:eastAsia="Century Gothic" w:cs="Arial"/>
          <w:color w:val="000000" w:themeColor="text1"/>
        </w:rPr>
        <w:t>devic</w:t>
      </w:r>
      <w:r w:rsidR="00D46CCF">
        <w:rPr>
          <w:rFonts w:eastAsia="Century Gothic" w:cs="Arial"/>
          <w:color w:val="000000" w:themeColor="text1"/>
        </w:rPr>
        <w:t>e</w:t>
      </w:r>
      <w:r w:rsidR="00D1295B" w:rsidRPr="688663CB">
        <w:rPr>
          <w:rFonts w:eastAsia="Century Gothic" w:cs="Arial"/>
          <w:color w:val="000000" w:themeColor="text1"/>
        </w:rPr>
        <w:t xml:space="preserve"> </w:t>
      </w:r>
      <w:r w:rsidR="00875B59" w:rsidRPr="688663CB">
        <w:rPr>
          <w:rFonts w:eastAsia="Century Gothic" w:cs="Arial"/>
          <w:color w:val="000000" w:themeColor="text1"/>
        </w:rPr>
        <w:t>in the UK</w:t>
      </w:r>
      <w:r w:rsidR="00A62637">
        <w:rPr>
          <w:rFonts w:eastAsia="Century Gothic" w:cs="Arial"/>
          <w:color w:val="000000" w:themeColor="text1"/>
        </w:rPr>
        <w:t>.</w:t>
      </w:r>
    </w:p>
    <w:p w14:paraId="5D9A3195" w14:textId="26B68AAA" w:rsidR="006C5221" w:rsidRPr="006C5221" w:rsidRDefault="006C5221" w:rsidP="006C5221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>The manufacturer must not be</w:t>
      </w:r>
      <w:r w:rsidRPr="4C176470">
        <w:rPr>
          <w:rFonts w:eastAsia="Century Gothic" w:cs="Arial"/>
          <w:color w:val="000000" w:themeColor="text1"/>
        </w:rPr>
        <w:t xml:space="preserve"> headquartered or operating out of jurisdictions that are the subject of UK Government sanctions.</w:t>
      </w:r>
      <w:hyperlink r:id="rId10" w:anchor="full-publication-update-history">
        <w:r w:rsidRPr="4C176470">
          <w:rPr>
            <w:rFonts w:eastAsia="Century Gothic" w:cs="Arial"/>
            <w:color w:val="000000" w:themeColor="text1"/>
          </w:rPr>
          <w:t xml:space="preserve"> See [</w:t>
        </w:r>
        <w:r w:rsidRPr="00BA218F">
          <w:rPr>
            <w:rFonts w:eastAsia="Century Gothic" w:cs="Arial"/>
            <w:color w:val="0000FF"/>
            <w:u w:val="single"/>
          </w:rPr>
          <w:t>here</w:t>
        </w:r>
        <w:r w:rsidRPr="4C176470">
          <w:rPr>
            <w:rFonts w:eastAsia="Century Gothic" w:cs="Arial"/>
            <w:color w:val="000000" w:themeColor="text1"/>
          </w:rPr>
          <w:t xml:space="preserve">] for </w:t>
        </w:r>
      </w:hyperlink>
      <w:hyperlink r:id="rId11">
        <w:r w:rsidRPr="4C176470">
          <w:rPr>
            <w:rFonts w:eastAsia="Century Gothic" w:cs="Arial"/>
            <w:color w:val="000000" w:themeColor="text1"/>
          </w:rPr>
          <w:t>sanctions list.</w:t>
        </w:r>
      </w:hyperlink>
    </w:p>
    <w:p w14:paraId="72AB372C" w14:textId="7CDDC6E0" w:rsidR="00875B59" w:rsidRDefault="00875B59" w:rsidP="6474A9D9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 w:rsidRPr="6474A9D9">
        <w:rPr>
          <w:rFonts w:eastAsia="Century Gothic" w:cs="Arial"/>
          <w:color w:val="000000" w:themeColor="text1"/>
        </w:rPr>
        <w:lastRenderedPageBreak/>
        <w:t xml:space="preserve">The </w:t>
      </w:r>
      <w:r w:rsidR="00EE033A">
        <w:rPr>
          <w:rFonts w:eastAsia="Century Gothic" w:cs="Arial"/>
          <w:color w:val="000000" w:themeColor="text1"/>
        </w:rPr>
        <w:t>manufacturer</w:t>
      </w:r>
      <w:r w:rsidRPr="6474A9D9">
        <w:rPr>
          <w:rFonts w:eastAsia="Century Gothic" w:cs="Arial"/>
          <w:color w:val="000000" w:themeColor="text1"/>
        </w:rPr>
        <w:t xml:space="preserve"> must commit to working with the </w:t>
      </w:r>
      <w:r w:rsidR="00E33542">
        <w:rPr>
          <w:rFonts w:eastAsia="Arial" w:cs="Arial"/>
          <w:color w:val="000000" w:themeColor="text1"/>
        </w:rPr>
        <w:t>London Region I</w:t>
      </w:r>
      <w:r w:rsidR="001668E1" w:rsidRPr="6474A9D9">
        <w:rPr>
          <w:rFonts w:eastAsia="Century Gothic" w:cs="Arial"/>
          <w:color w:val="000000" w:themeColor="text1"/>
        </w:rPr>
        <w:t xml:space="preserve"> </w:t>
      </w:r>
      <w:r w:rsidR="4E203ED8" w:rsidRPr="6474A9D9">
        <w:rPr>
          <w:rFonts w:eastAsia="Century Gothic" w:cs="Arial"/>
          <w:color w:val="000000" w:themeColor="text1"/>
        </w:rPr>
        <w:t>team</w:t>
      </w:r>
      <w:r w:rsidR="001668E1" w:rsidRPr="6474A9D9">
        <w:rPr>
          <w:rFonts w:eastAsia="Century Gothic" w:cs="Arial"/>
          <w:color w:val="FFFF00"/>
        </w:rPr>
        <w:t xml:space="preserve"> </w:t>
      </w:r>
      <w:r w:rsidR="0EA91BE3" w:rsidRPr="6474A9D9">
        <w:rPr>
          <w:rFonts w:eastAsia="Century Gothic" w:cs="Arial"/>
          <w:color w:val="000000" w:themeColor="text1"/>
        </w:rPr>
        <w:t xml:space="preserve">and </w:t>
      </w:r>
      <w:r w:rsidRPr="6474A9D9">
        <w:rPr>
          <w:rFonts w:eastAsia="Century Gothic" w:cs="Arial"/>
          <w:color w:val="000000" w:themeColor="text1"/>
        </w:rPr>
        <w:t xml:space="preserve">partners to </w:t>
      </w:r>
      <w:r w:rsidR="00907D9E">
        <w:rPr>
          <w:rFonts w:eastAsia="Century Gothic" w:cs="Arial"/>
          <w:color w:val="000000" w:themeColor="text1"/>
        </w:rPr>
        <w:t>assess the programme</w:t>
      </w:r>
      <w:r w:rsidRPr="6474A9D9">
        <w:rPr>
          <w:rFonts w:eastAsia="Century Gothic" w:cs="Arial"/>
          <w:color w:val="000000" w:themeColor="text1"/>
        </w:rPr>
        <w:t>.</w:t>
      </w:r>
    </w:p>
    <w:p w14:paraId="18C59773" w14:textId="77777777" w:rsidR="009C6BB3" w:rsidRPr="008D6E44" w:rsidRDefault="009C6BB3" w:rsidP="009C6BB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</w:p>
    <w:p w14:paraId="3B5BD9FD" w14:textId="2CF6015D" w:rsidR="002443B4" w:rsidRPr="00A54F2D" w:rsidRDefault="006C3169" w:rsidP="00BD662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eastAsia="Century Gothic" w:cs="Arial"/>
          <w:color w:val="000000" w:themeColor="text1"/>
        </w:rPr>
      </w:pPr>
      <w:r w:rsidRPr="004B5B1C">
        <w:rPr>
          <w:rFonts w:eastAsia="Century Gothic" w:cs="Arial"/>
          <w:b/>
          <w:bCs/>
          <w:color w:val="000000"/>
          <w:u w:val="single"/>
        </w:rPr>
        <w:t xml:space="preserve">This EoI </w:t>
      </w:r>
      <w:r w:rsidR="00BD662A" w:rsidRPr="004B5B1C">
        <w:rPr>
          <w:rFonts w:eastAsia="Century Gothic" w:cs="Arial"/>
          <w:b/>
          <w:bCs/>
          <w:color w:val="000000"/>
          <w:u w:val="single"/>
        </w:rPr>
        <w:t xml:space="preserve">form </w:t>
      </w:r>
      <w:r w:rsidRPr="004B5B1C">
        <w:rPr>
          <w:rFonts w:eastAsia="Century Gothic" w:cs="Arial"/>
          <w:b/>
          <w:bCs/>
          <w:color w:val="000000"/>
          <w:u w:val="single"/>
        </w:rPr>
        <w:t>is intended for Manufacturers of AI-enabled devices.</w:t>
      </w:r>
      <w:r w:rsidRPr="004B5B1C">
        <w:rPr>
          <w:rFonts w:eastAsia="Century Gothic" w:cs="Arial"/>
          <w:color w:val="000000"/>
        </w:rPr>
        <w:t xml:space="preserve"> </w:t>
      </w:r>
      <w:r w:rsidRPr="004B5B1C">
        <w:rPr>
          <w:rFonts w:eastAsia="Century Gothic" w:cs="Arial"/>
          <w:b/>
          <w:bCs/>
          <w:color w:val="000000"/>
        </w:rPr>
        <w:t>If you are a provider, please do not fill out this form.</w:t>
      </w:r>
      <w:r>
        <w:rPr>
          <w:rFonts w:eastAsia="Century Gothic" w:cs="Arial"/>
          <w:color w:val="000000"/>
        </w:rPr>
        <w:t xml:space="preserve"> </w:t>
      </w:r>
      <w:r w:rsidR="009C6BB3" w:rsidRPr="00BD662A">
        <w:rPr>
          <w:rFonts w:eastAsia="Century Gothic" w:cs="Arial"/>
          <w:b/>
          <w:bCs/>
          <w:color w:val="000000"/>
        </w:rPr>
        <w:t>Providers</w:t>
      </w:r>
      <w:r w:rsidR="00A84134" w:rsidRPr="00BD662A">
        <w:rPr>
          <w:rFonts w:eastAsia="Century Gothic" w:cs="Arial"/>
          <w:b/>
          <w:bCs/>
          <w:color w:val="000000"/>
        </w:rPr>
        <w:t xml:space="preserve"> should </w:t>
      </w:r>
      <w:r w:rsidR="00BD662A">
        <w:rPr>
          <w:rFonts w:eastAsia="Century Gothic" w:cs="Arial"/>
          <w:b/>
          <w:bCs/>
          <w:color w:val="000000"/>
        </w:rPr>
        <w:t>fill out</w:t>
      </w:r>
      <w:r w:rsidR="00A84134" w:rsidRPr="00BD662A">
        <w:rPr>
          <w:rFonts w:eastAsia="Century Gothic" w:cs="Arial"/>
          <w:b/>
          <w:bCs/>
          <w:color w:val="000000"/>
        </w:rPr>
        <w:t xml:space="preserve"> the Provider EoI form</w:t>
      </w:r>
      <w:r w:rsidR="00A84134" w:rsidRPr="004B5B1C">
        <w:rPr>
          <w:rFonts w:eastAsia="Century Gothic" w:cs="Arial"/>
          <w:b/>
          <w:bCs/>
          <w:color w:val="000000"/>
        </w:rPr>
        <w:t>.</w:t>
      </w:r>
      <w:r w:rsidR="009C6BB3" w:rsidRPr="004B5B1C">
        <w:rPr>
          <w:rFonts w:eastAsia="Century Gothic" w:cs="Arial"/>
          <w:b/>
          <w:bCs/>
          <w:color w:val="000000"/>
        </w:rPr>
        <w:t xml:space="preserve"> </w:t>
      </w:r>
    </w:p>
    <w:p w14:paraId="6D06F902" w14:textId="27BDAAF4" w:rsidR="00AC30E1" w:rsidRDefault="00EB3911" w:rsidP="00AC30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>London Region I</w:t>
      </w:r>
      <w:r w:rsidR="00BB5917" w:rsidRPr="00AC30E1">
        <w:rPr>
          <w:rFonts w:eastAsia="Century Gothic" w:cs="Arial"/>
          <w:color w:val="000000" w:themeColor="text1"/>
        </w:rPr>
        <w:t xml:space="preserve"> </w:t>
      </w:r>
      <w:r w:rsidR="00A40D5E">
        <w:rPr>
          <w:rFonts w:eastAsia="Century Gothic" w:cs="Arial"/>
          <w:color w:val="000000" w:themeColor="text1"/>
        </w:rPr>
        <w:t xml:space="preserve">is </w:t>
      </w:r>
      <w:r w:rsidR="00BB5917" w:rsidRPr="00AC30E1">
        <w:rPr>
          <w:rFonts w:eastAsia="Century Gothic" w:cs="Arial"/>
          <w:color w:val="000000" w:themeColor="text1"/>
        </w:rPr>
        <w:t xml:space="preserve">looking for </w:t>
      </w:r>
      <w:r w:rsidR="00A40D5E">
        <w:rPr>
          <w:rFonts w:eastAsia="Century Gothic" w:cs="Arial"/>
          <w:color w:val="000000" w:themeColor="text1"/>
        </w:rPr>
        <w:t>devices</w:t>
      </w:r>
      <w:r w:rsidR="00BB5917" w:rsidRPr="00AC30E1">
        <w:rPr>
          <w:rFonts w:eastAsia="Century Gothic" w:cs="Arial"/>
          <w:color w:val="000000" w:themeColor="text1"/>
        </w:rPr>
        <w:t xml:space="preserve"> that </w:t>
      </w:r>
      <w:r w:rsidR="00A40D5E">
        <w:rPr>
          <w:rFonts w:eastAsia="Century Gothic" w:cs="Arial"/>
          <w:color w:val="000000" w:themeColor="text1"/>
        </w:rPr>
        <w:t xml:space="preserve">can </w:t>
      </w:r>
      <w:r w:rsidR="00BB5917" w:rsidRPr="00AC30E1">
        <w:rPr>
          <w:rFonts w:eastAsia="Century Gothic" w:cs="Arial"/>
          <w:color w:val="000000" w:themeColor="text1"/>
        </w:rPr>
        <w:t xml:space="preserve">meet </w:t>
      </w:r>
      <w:r w:rsidR="00A77989" w:rsidRPr="00A77989">
        <w:rPr>
          <w:rFonts w:eastAsia="Century Gothic" w:cs="Arial"/>
          <w:color w:val="000000" w:themeColor="text1"/>
        </w:rPr>
        <w:t>the needs of London healthcare providers</w:t>
      </w:r>
      <w:r w:rsidR="0003578C">
        <w:rPr>
          <w:rFonts w:eastAsia="Century Gothic" w:cs="Arial"/>
          <w:color w:val="000000" w:themeColor="text1"/>
        </w:rPr>
        <w:t>, to drive transformation in line with</w:t>
      </w:r>
      <w:r w:rsidR="00A77989" w:rsidRPr="00A77989">
        <w:rPr>
          <w:rFonts w:eastAsia="Century Gothic" w:cs="Arial"/>
          <w:color w:val="000000" w:themeColor="text1"/>
        </w:rPr>
        <w:t xml:space="preserve"> the 10 Year Health Plan for England</w:t>
      </w:r>
      <w:r w:rsidR="0003578C">
        <w:rPr>
          <w:rFonts w:eastAsia="Century Gothic" w:cs="Arial"/>
          <w:color w:val="000000" w:themeColor="text1"/>
        </w:rPr>
        <w:t>, including but not limited to</w:t>
      </w:r>
      <w:r w:rsidR="00BB5917" w:rsidRPr="00AC30E1">
        <w:rPr>
          <w:rFonts w:eastAsia="Century Gothic" w:cs="Arial"/>
          <w:color w:val="000000" w:themeColor="text1"/>
        </w:rPr>
        <w:t>:</w:t>
      </w:r>
    </w:p>
    <w:p w14:paraId="6C21815A" w14:textId="77777777" w:rsidR="00025094" w:rsidRPr="00EC5791" w:rsidRDefault="00025094" w:rsidP="005C0C78">
      <w:pPr>
        <w:pStyle w:val="ListParagraph"/>
        <w:numPr>
          <w:ilvl w:val="0"/>
          <w:numId w:val="44"/>
        </w:numPr>
        <w:spacing w:before="120" w:after="120" w:line="360" w:lineRule="auto"/>
      </w:pPr>
      <w:r w:rsidRPr="00EC5791">
        <w:t>Driving the shift to preventative care, with a focus on preventing heart disease and tackling inequalities in heart health care, or other technologies that enable healthier lifestyles</w:t>
      </w:r>
    </w:p>
    <w:p w14:paraId="5C6C5A1F" w14:textId="77777777" w:rsidR="00025094" w:rsidRPr="00EC5791" w:rsidRDefault="00025094" w:rsidP="005C0C78">
      <w:pPr>
        <w:pStyle w:val="ListParagraph"/>
        <w:numPr>
          <w:ilvl w:val="0"/>
          <w:numId w:val="44"/>
        </w:numPr>
        <w:spacing w:before="120" w:after="120" w:line="360" w:lineRule="auto"/>
      </w:pPr>
      <w:r w:rsidRPr="00EC5791">
        <w:t>Embedding the new neighbourhood health service with increased capacity and capability to deliver high quality care in local communities</w:t>
      </w:r>
    </w:p>
    <w:p w14:paraId="43CA3DFD" w14:textId="77777777" w:rsidR="00025094" w:rsidRDefault="00025094" w:rsidP="005C0C78">
      <w:pPr>
        <w:pStyle w:val="ListParagraph"/>
        <w:numPr>
          <w:ilvl w:val="0"/>
          <w:numId w:val="43"/>
        </w:numPr>
        <w:spacing w:after="160" w:line="360" w:lineRule="auto"/>
      </w:pPr>
      <w:r w:rsidRPr="00EC5791">
        <w:t xml:space="preserve">Maximising the utility of the NHS App to increase digital access to and engagement with more health services </w:t>
      </w:r>
    </w:p>
    <w:p w14:paraId="02EEFFC3" w14:textId="6AFA4F18" w:rsidR="004C57FA" w:rsidRPr="00EC5791" w:rsidRDefault="004C57FA" w:rsidP="004C57FA">
      <w:pPr>
        <w:spacing w:after="160" w:line="360" w:lineRule="auto"/>
      </w:pPr>
      <w:r w:rsidRPr="004C57FA">
        <w:t xml:space="preserve">These suggested priority areas are subject to change and will be updated as appropriate throughout the programme. </w:t>
      </w:r>
      <w:r w:rsidRPr="00831612">
        <w:rPr>
          <w:b/>
          <w:bCs/>
        </w:rPr>
        <w:t>Priority areas are not intended as restrictions to apply</w:t>
      </w:r>
      <w:r w:rsidRPr="004C57FA">
        <w:t>; we invite</w:t>
      </w:r>
      <w:proofErr w:type="gramStart"/>
      <w:r w:rsidRPr="004C57FA">
        <w:t>, in particular, any</w:t>
      </w:r>
      <w:proofErr w:type="gramEnd"/>
      <w:r w:rsidRPr="004C57FA">
        <w:t xml:space="preserve"> AI-enabled device manufacturers and providers who wish to express interest in a pre-formed partnership to do so.</w:t>
      </w:r>
    </w:p>
    <w:p w14:paraId="4F439B71" w14:textId="731865B5" w:rsidR="00C22BF5" w:rsidRDefault="00C22BF5">
      <w:pPr>
        <w:rPr>
          <w:rFonts w:eastAsia="Century Gothic" w:cs="Arial"/>
          <w:b/>
          <w:bCs/>
          <w:color w:val="000000"/>
        </w:rPr>
      </w:pPr>
      <w:r>
        <w:rPr>
          <w:rFonts w:eastAsia="Century Gothic" w:cs="Arial"/>
          <w:b/>
          <w:bCs/>
          <w:color w:val="000000"/>
        </w:rPr>
        <w:br w:type="page"/>
      </w:r>
    </w:p>
    <w:p w14:paraId="0A02B47D" w14:textId="77777777" w:rsidR="00DF7F4F" w:rsidRDefault="00DF7F4F">
      <w:pPr>
        <w:rPr>
          <w:rFonts w:eastAsia="Century Gothic" w:cs="Arial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7CD0" w14:paraId="034D0891" w14:textId="77777777" w:rsidTr="00660745">
        <w:trPr>
          <w:trHeight w:val="717"/>
        </w:trPr>
        <w:tc>
          <w:tcPr>
            <w:tcW w:w="8296" w:type="dxa"/>
            <w:shd w:val="clear" w:color="auto" w:fill="F2F2F2" w:themeFill="background1" w:themeFillShade="F2"/>
          </w:tcPr>
          <w:p w14:paraId="70518AF7" w14:textId="54BF1B99" w:rsidR="00A57CD0" w:rsidRPr="00B802E8" w:rsidRDefault="00A57CD0" w:rsidP="00B802E8">
            <w:pPr>
              <w:pStyle w:val="ListParagraph"/>
              <w:numPr>
                <w:ilvl w:val="0"/>
                <w:numId w:val="38"/>
              </w:numPr>
              <w:rPr>
                <w:rFonts w:eastAsia="Century Gothic" w:cs="Arial"/>
                <w:b/>
                <w:bCs/>
                <w:color w:val="000000" w:themeColor="text1"/>
              </w:rPr>
            </w:pPr>
            <w:r w:rsidRPr="00B802E8">
              <w:rPr>
                <w:rFonts w:eastAsia="Century Gothic" w:cs="Arial"/>
                <w:b/>
                <w:bCs/>
                <w:color w:val="000000" w:themeColor="text1"/>
              </w:rPr>
              <w:t>P</w:t>
            </w:r>
            <w:r w:rsidRPr="00B802E8">
              <w:rPr>
                <w:rFonts w:eastAsia="Century Gothic" w:cs="Arial"/>
                <w:b/>
                <w:color w:val="000000" w:themeColor="text1"/>
              </w:rPr>
              <w:t xml:space="preserve">lease </w:t>
            </w:r>
            <w:r>
              <w:rPr>
                <w:rFonts w:eastAsia="Century Gothic" w:cs="Arial"/>
                <w:b/>
                <w:color w:val="000000" w:themeColor="text1"/>
              </w:rPr>
              <w:t xml:space="preserve">confirm you have read, understood, and meet the </w:t>
            </w:r>
            <w:r>
              <w:rPr>
                <w:rFonts w:eastAsia="Century Gothic" w:cs="Arial"/>
                <w:b/>
                <w:color w:val="000000" w:themeColor="text1"/>
                <w:u w:val="single"/>
              </w:rPr>
              <w:t>conditions</w:t>
            </w:r>
            <w:r w:rsidRPr="005E430D">
              <w:rPr>
                <w:rFonts w:eastAsia="Century Gothic" w:cs="Arial"/>
                <w:b/>
                <w:color w:val="000000" w:themeColor="text1"/>
              </w:rPr>
              <w:t xml:space="preserve"> </w:t>
            </w:r>
            <w:r w:rsidRPr="00C8470E">
              <w:rPr>
                <w:rFonts w:eastAsia="Century Gothic" w:cs="Arial"/>
                <w:b/>
                <w:color w:val="000000" w:themeColor="text1"/>
              </w:rPr>
              <w:t>above.</w:t>
            </w:r>
            <w:r>
              <w:rPr>
                <w:rFonts w:eastAsia="Century Gothic" w:cs="Arial"/>
                <w:b/>
                <w:color w:val="000000" w:themeColor="text1"/>
              </w:rPr>
              <w:t xml:space="preserve"> </w:t>
            </w:r>
            <w:r w:rsidRPr="00B802E8">
              <w:rPr>
                <w:rFonts w:eastAsia="Century Gothic" w:cs="Arial"/>
                <w:b/>
                <w:color w:val="000000" w:themeColor="text1"/>
              </w:rPr>
              <w:t xml:space="preserve"> </w:t>
            </w:r>
          </w:p>
        </w:tc>
      </w:tr>
      <w:tr w:rsidR="00A57CD0" w14:paraId="219842E2" w14:textId="77777777" w:rsidTr="09617696">
        <w:tc>
          <w:tcPr>
            <w:tcW w:w="8296" w:type="dxa"/>
          </w:tcPr>
          <w:p w14:paraId="09C46E5E" w14:textId="2A13F5A1" w:rsidR="00A57CD0" w:rsidRPr="00796DA6" w:rsidRDefault="00000000" w:rsidP="00C84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8241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7CD0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57CD0" w:rsidRPr="00796DA6">
              <w:rPr>
                <w:rFonts w:eastAsia="Century Gothic" w:cs="Arial"/>
              </w:rPr>
              <w:t xml:space="preserve"> </w:t>
            </w:r>
            <w:r w:rsidR="00A57CD0">
              <w:rPr>
                <w:rFonts w:eastAsia="Century Gothic" w:cs="Arial"/>
              </w:rPr>
              <w:t>I confirm I have read, understood, and meet the device manufacturer conditions above.</w:t>
            </w:r>
          </w:p>
          <w:p w14:paraId="50F351DC" w14:textId="2828A1A9" w:rsidR="00A57CD0" w:rsidRPr="51B34A54" w:rsidRDefault="00A57CD0" w:rsidP="00AE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  <w:b/>
                <w:bCs/>
                <w:color w:val="000000" w:themeColor="text1"/>
              </w:rPr>
            </w:pPr>
          </w:p>
        </w:tc>
      </w:tr>
      <w:tr w:rsidR="00A57CD0" w14:paraId="48B591D1" w14:textId="77777777" w:rsidTr="00660745">
        <w:trPr>
          <w:trHeight w:val="684"/>
        </w:trPr>
        <w:tc>
          <w:tcPr>
            <w:tcW w:w="8296" w:type="dxa"/>
            <w:shd w:val="clear" w:color="auto" w:fill="F2F2F2" w:themeFill="background1" w:themeFillShade="F2"/>
          </w:tcPr>
          <w:p w14:paraId="6A04797D" w14:textId="26B83105" w:rsidR="00A57CD0" w:rsidRPr="00660745" w:rsidRDefault="00D02106" w:rsidP="00660745">
            <w:pPr>
              <w:pStyle w:val="ListParagraph"/>
              <w:numPr>
                <w:ilvl w:val="0"/>
                <w:numId w:val="38"/>
              </w:numPr>
              <w:rPr>
                <w:rFonts w:eastAsia="Century Gothic" w:cs="Arial"/>
                <w:b/>
                <w:bCs/>
                <w:color w:val="000000"/>
              </w:rPr>
            </w:pPr>
            <w:r>
              <w:rPr>
                <w:rFonts w:eastAsia="Century Gothic" w:cs="Arial"/>
                <w:b/>
                <w:bCs/>
                <w:color w:val="000000" w:themeColor="text1"/>
              </w:rPr>
              <w:t>P</w:t>
            </w:r>
            <w:r w:rsidR="00A57CD0" w:rsidRPr="00B802E8">
              <w:rPr>
                <w:rFonts w:eastAsia="Century Gothic" w:cs="Arial"/>
                <w:b/>
                <w:color w:val="000000" w:themeColor="text1"/>
              </w:rPr>
              <w:t xml:space="preserve">lease </w:t>
            </w:r>
            <w:r w:rsidR="00A57CD0">
              <w:rPr>
                <w:rFonts w:eastAsia="Century Gothic" w:cs="Arial"/>
                <w:b/>
                <w:color w:val="000000" w:themeColor="text1"/>
              </w:rPr>
              <w:t xml:space="preserve">indicate the challenge or challenges that you believe your device may address. </w:t>
            </w:r>
          </w:p>
        </w:tc>
      </w:tr>
      <w:tr w:rsidR="00A57CD0" w14:paraId="2F470872" w14:textId="77777777" w:rsidTr="09617696">
        <w:tc>
          <w:tcPr>
            <w:tcW w:w="8296" w:type="dxa"/>
          </w:tcPr>
          <w:p w14:paraId="54FF3E5E" w14:textId="77777777" w:rsidR="00A57CD0" w:rsidRDefault="00000000" w:rsidP="703EA7FC">
            <w:sdt>
              <w:sdtPr>
                <w:rPr>
                  <w:rFonts w:eastAsia="Century Gothic" w:cs="Arial"/>
                </w:rPr>
                <w:id w:val="-16801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7C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57CD0" w:rsidRPr="00EC5791">
              <w:t xml:space="preserve"> Driving the shift to preventative care</w:t>
            </w:r>
          </w:p>
          <w:p w14:paraId="5F08719A" w14:textId="77777777" w:rsidR="00A57CD0" w:rsidRDefault="00000000" w:rsidP="00E52FDD">
            <w:pPr>
              <w:ind w:left="306" w:hanging="306"/>
            </w:pPr>
            <w:sdt>
              <w:sdtPr>
                <w:rPr>
                  <w:rFonts w:eastAsia="Century Gothic" w:cs="Arial"/>
                </w:rPr>
                <w:id w:val="92576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7C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57CD0" w:rsidRPr="00EC5791">
              <w:t xml:space="preserve"> </w:t>
            </w:r>
            <w:r w:rsidR="00A57CD0" w:rsidRPr="00FE5323">
              <w:t>Embedding the new neighbourhood health service with increased capacity and capability</w:t>
            </w:r>
          </w:p>
          <w:p w14:paraId="61FB142F" w14:textId="77777777" w:rsidR="00A57CD0" w:rsidRDefault="00000000" w:rsidP="703EA7FC">
            <w:sdt>
              <w:sdtPr>
                <w:rPr>
                  <w:rFonts w:eastAsia="Century Gothic" w:cs="Arial"/>
                </w:rPr>
                <w:id w:val="-116793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7C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57CD0" w:rsidRPr="00EC5791">
              <w:t xml:space="preserve"> </w:t>
            </w:r>
            <w:r w:rsidR="00A57CD0" w:rsidRPr="00FE5323">
              <w:t>Maximising the utility of the NHS App</w:t>
            </w:r>
          </w:p>
          <w:p w14:paraId="784236D9" w14:textId="77777777" w:rsidR="00A57CD0" w:rsidRDefault="00000000" w:rsidP="00F143C2">
            <w:sdt>
              <w:sdtPr>
                <w:rPr>
                  <w:rFonts w:eastAsia="Century Gothic" w:cs="Arial"/>
                </w:rPr>
                <w:id w:val="-20787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7C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57CD0" w:rsidRPr="00EC5791">
              <w:t xml:space="preserve"> </w:t>
            </w:r>
            <w:r w:rsidR="00A57CD0">
              <w:t>Other</w:t>
            </w:r>
          </w:p>
          <w:p w14:paraId="1F3F12A1" w14:textId="77777777" w:rsidR="00A57CD0" w:rsidRDefault="00A57CD0" w:rsidP="703EA7FC"/>
          <w:p w14:paraId="23347A5D" w14:textId="77777777" w:rsidR="00A57CD0" w:rsidRPr="00AF70E7" w:rsidRDefault="00A57CD0">
            <w:pPr>
              <w:rPr>
                <w:rFonts w:eastAsia="Century Gothic" w:cs="Arial"/>
                <w:color w:val="000000"/>
              </w:rPr>
            </w:pPr>
          </w:p>
        </w:tc>
      </w:tr>
      <w:tr w:rsidR="00A57CD0" w14:paraId="6BA68EC7" w14:textId="77777777" w:rsidTr="09617696">
        <w:trPr>
          <w:trHeight w:val="690"/>
        </w:trPr>
        <w:tc>
          <w:tcPr>
            <w:tcW w:w="8296" w:type="dxa"/>
            <w:shd w:val="clear" w:color="auto" w:fill="F2F2F2" w:themeFill="background1" w:themeFillShade="F2"/>
          </w:tcPr>
          <w:p w14:paraId="54D0DC76" w14:textId="296581E0" w:rsidR="00A57CD0" w:rsidRPr="0051514D" w:rsidRDefault="00E52FDD" w:rsidP="0051514D">
            <w:pPr>
              <w:pStyle w:val="ListParagraph"/>
              <w:numPr>
                <w:ilvl w:val="0"/>
                <w:numId w:val="38"/>
              </w:numPr>
              <w:rPr>
                <w:rFonts w:eastAsia="Century Gothic" w:cs="Arial"/>
                <w:b/>
                <w:bCs/>
                <w:color w:val="000000"/>
              </w:rPr>
            </w:pPr>
            <w:r>
              <w:rPr>
                <w:rFonts w:eastAsia="Century Gothic" w:cs="Arial"/>
                <w:b/>
                <w:bCs/>
                <w:color w:val="000000"/>
              </w:rPr>
              <w:t xml:space="preserve">If you marked </w:t>
            </w:r>
            <w:r w:rsidR="00FA4779">
              <w:rPr>
                <w:rFonts w:eastAsia="Century Gothic" w:cs="Arial"/>
                <w:b/>
                <w:bCs/>
                <w:color w:val="000000"/>
              </w:rPr>
              <w:t>“</w:t>
            </w:r>
            <w:r>
              <w:rPr>
                <w:rFonts w:eastAsia="Century Gothic" w:cs="Arial"/>
                <w:b/>
                <w:bCs/>
                <w:color w:val="000000"/>
              </w:rPr>
              <w:t>Other</w:t>
            </w:r>
            <w:r w:rsidR="00FA4779">
              <w:rPr>
                <w:rFonts w:eastAsia="Century Gothic" w:cs="Arial"/>
                <w:b/>
                <w:bCs/>
                <w:color w:val="000000"/>
              </w:rPr>
              <w:t>”</w:t>
            </w:r>
            <w:r w:rsidR="00CA6EDE">
              <w:rPr>
                <w:rFonts w:eastAsia="Century Gothic" w:cs="Arial"/>
                <w:b/>
                <w:bCs/>
                <w:color w:val="000000"/>
              </w:rPr>
              <w:t xml:space="preserve"> above, please describe the challenge your device is intended to address</w:t>
            </w:r>
          </w:p>
        </w:tc>
      </w:tr>
      <w:tr w:rsidR="00A57CD0" w14:paraId="09198101" w14:textId="77777777" w:rsidTr="007E6565">
        <w:trPr>
          <w:trHeight w:val="300"/>
        </w:trPr>
        <w:tc>
          <w:tcPr>
            <w:tcW w:w="8296" w:type="dxa"/>
          </w:tcPr>
          <w:p w14:paraId="36342872" w14:textId="77777777" w:rsidR="00FA4779" w:rsidRDefault="00FA4779" w:rsidP="00FA4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</w:t>
            </w:r>
            <w:r>
              <w:rPr>
                <w:rFonts w:eastAsia="Century Gothic" w:cs="Arial"/>
                <w:i/>
                <w:iCs/>
                <w:color w:val="FF0000"/>
              </w:rPr>
              <w:t>5</w:t>
            </w:r>
            <w:r w:rsidRPr="09617696">
              <w:rPr>
                <w:rFonts w:eastAsia="Century Gothic" w:cs="Arial"/>
                <w:i/>
                <w:iCs/>
                <w:color w:val="FF0000"/>
              </w:rPr>
              <w:t>00 words max)</w:t>
            </w:r>
          </w:p>
          <w:p w14:paraId="79094D97" w14:textId="61AA55AC" w:rsidR="00A57CD0" w:rsidRPr="00FE5323" w:rsidRDefault="00A57CD0" w:rsidP="703EA7FC"/>
        </w:tc>
      </w:tr>
    </w:tbl>
    <w:p w14:paraId="052A678F" w14:textId="77777777" w:rsidR="003F6ABF" w:rsidRDefault="003F6ABF">
      <w:pPr>
        <w:rPr>
          <w:rFonts w:eastAsia="Century Gothic" w:cs="Arial"/>
          <w:color w:val="000000"/>
        </w:rPr>
      </w:pPr>
    </w:p>
    <w:p w14:paraId="4275F40E" w14:textId="5E138EFD" w:rsidR="008D404A" w:rsidRDefault="00AD5546" w:rsidP="00FB653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/>
          <w:color w:val="000000" w:themeColor="text1"/>
          <w:u w:val="single"/>
        </w:rPr>
      </w:pPr>
      <w:r w:rsidRPr="0025215E">
        <w:rPr>
          <w:rFonts w:eastAsia="Century Gothic" w:cs="Arial"/>
          <w:b/>
          <w:u w:val="single"/>
        </w:rPr>
        <w:t>P</w:t>
      </w:r>
      <w:r w:rsidRPr="282D9BBA">
        <w:rPr>
          <w:rFonts w:eastAsia="Century Gothic" w:cs="Arial"/>
          <w:b/>
          <w:color w:val="000000" w:themeColor="text1"/>
          <w:u w:val="single"/>
        </w:rPr>
        <w:t xml:space="preserve">art </w:t>
      </w:r>
      <w:r w:rsidR="00DE4AF0">
        <w:rPr>
          <w:rFonts w:eastAsia="Century Gothic" w:cs="Arial"/>
          <w:b/>
          <w:color w:val="000000" w:themeColor="text1"/>
          <w:u w:val="single"/>
        </w:rPr>
        <w:t>B</w:t>
      </w:r>
      <w:r w:rsidRPr="282D9BBA">
        <w:rPr>
          <w:rFonts w:eastAsia="Century Gothic" w:cs="Arial"/>
          <w:b/>
          <w:color w:val="000000" w:themeColor="text1"/>
          <w:u w:val="single"/>
        </w:rPr>
        <w:t xml:space="preserve">: </w:t>
      </w:r>
      <w:r w:rsidR="00CF0C40" w:rsidRPr="282D9BBA">
        <w:rPr>
          <w:rFonts w:eastAsia="Century Gothic" w:cs="Arial"/>
          <w:b/>
          <w:color w:val="000000" w:themeColor="text1"/>
          <w:u w:val="single"/>
        </w:rPr>
        <w:t xml:space="preserve">Organisation </w:t>
      </w:r>
      <w:r w:rsidRPr="282D9BBA">
        <w:rPr>
          <w:rFonts w:eastAsia="Century Gothic" w:cs="Arial"/>
          <w:b/>
          <w:color w:val="000000" w:themeColor="text1"/>
          <w:u w:val="single"/>
        </w:rPr>
        <w:t>Information</w:t>
      </w:r>
    </w:p>
    <w:p w14:paraId="11B9C4D0" w14:textId="2B405661" w:rsidR="00586356" w:rsidRPr="00586356" w:rsidRDefault="00B00D42" w:rsidP="00FB653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>
        <w:rPr>
          <w:rFonts w:eastAsia="Century Gothic" w:cs="Arial"/>
          <w:bCs/>
          <w:color w:val="000000" w:themeColor="text1"/>
        </w:rPr>
        <w:t>Please complete the relevant sections</w:t>
      </w:r>
      <w:r w:rsidR="00ED5091">
        <w:rPr>
          <w:rFonts w:eastAsia="Century Gothic" w:cs="Arial"/>
          <w:bCs/>
          <w:color w:val="000000" w:themeColor="text1"/>
        </w:rPr>
        <w:t xml:space="preserve">. </w:t>
      </w:r>
      <w:r w:rsidR="00524FDD">
        <w:rPr>
          <w:rFonts w:eastAsia="Century Gothic" w:cs="Arial"/>
          <w:bCs/>
          <w:color w:val="000000" w:themeColor="text1"/>
        </w:rPr>
        <w:t xml:space="preserve">All personal data will be processed in line with the </w:t>
      </w:r>
      <w:r w:rsidR="00EE4849">
        <w:rPr>
          <w:rFonts w:eastAsia="Century Gothic" w:cs="Arial"/>
          <w:bCs/>
          <w:color w:val="000000" w:themeColor="text1"/>
        </w:rPr>
        <w:t>[</w:t>
      </w:r>
      <w:hyperlink r:id="rId12" w:history="1">
        <w:r w:rsidR="00524FDD" w:rsidRPr="003B03CA">
          <w:rPr>
            <w:rStyle w:val="Hyperlink"/>
            <w:rFonts w:eastAsia="Century Gothic" w:cs="Arial"/>
            <w:bCs/>
          </w:rPr>
          <w:t>MHRA’s data and privacy policy</w:t>
        </w:r>
        <w:r w:rsidR="00EE4849" w:rsidRPr="003B03CA">
          <w:rPr>
            <w:rStyle w:val="Hyperlink"/>
            <w:rFonts w:eastAsia="Century Gothic" w:cs="Arial"/>
            <w:bCs/>
          </w:rPr>
          <w:t>]</w:t>
        </w:r>
        <w:r w:rsidR="00524FDD" w:rsidRPr="003B03CA">
          <w:rPr>
            <w:rStyle w:val="Hyperlink"/>
            <w:rFonts w:eastAsia="Century Gothic" w:cs="Arial"/>
            <w:bCs/>
          </w:rPr>
          <w:t>.</w:t>
        </w:r>
      </w:hyperlink>
      <w:r w:rsidR="00524FDD">
        <w:rPr>
          <w:rFonts w:eastAsia="Century Gothic" w:cs="Arial"/>
          <w:bCs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7"/>
        <w:gridCol w:w="5879"/>
      </w:tblGrid>
      <w:tr w:rsidR="00F77E1A" w14:paraId="43A094C1" w14:textId="77777777" w:rsidTr="00BD79C4">
        <w:tc>
          <w:tcPr>
            <w:tcW w:w="2417" w:type="dxa"/>
            <w:shd w:val="clear" w:color="auto" w:fill="F2F2F2" w:themeFill="background1" w:themeFillShade="F2"/>
          </w:tcPr>
          <w:p w14:paraId="5AF0CE2E" w14:textId="0192DC36" w:rsidR="00F77E1A" w:rsidRPr="0047702D" w:rsidRDefault="00F77E1A" w:rsidP="004C6C18">
            <w:pPr>
              <w:pStyle w:val="ListParagraph"/>
              <w:numPr>
                <w:ilvl w:val="0"/>
                <w:numId w:val="38"/>
              </w:numPr>
              <w:spacing w:after="240" w:line="360" w:lineRule="auto"/>
              <w:rPr>
                <w:rFonts w:eastAsia="Century Gothic" w:cs="Arial"/>
                <w:color w:val="000000"/>
              </w:rPr>
            </w:pPr>
            <w:r w:rsidRPr="0047702D">
              <w:rPr>
                <w:rFonts w:eastAsia="Century Gothic" w:cs="Arial"/>
                <w:b/>
                <w:color w:val="000000"/>
              </w:rPr>
              <w:t xml:space="preserve"> </w:t>
            </w:r>
            <w:sdt>
              <w:sdtPr>
                <w:rPr>
                  <w:color w:val="2B579A"/>
                  <w:shd w:val="clear" w:color="auto" w:fill="E6E6E6"/>
                </w:rPr>
                <w:tag w:val="goog_rdk_3"/>
                <w:id w:val="-947008015"/>
              </w:sdtPr>
              <w:sdtEndPr>
                <w:rPr>
                  <w:color w:val="auto"/>
                  <w:shd w:val="clear" w:color="auto" w:fill="auto"/>
                </w:rPr>
              </w:sdtEndPr>
              <w:sdtContent/>
            </w:sdt>
            <w:r w:rsidRPr="0047702D">
              <w:rPr>
                <w:rFonts w:eastAsia="Century Gothic" w:cs="Arial"/>
                <w:b/>
                <w:color w:val="000000"/>
              </w:rPr>
              <w:t>Your details (</w:t>
            </w:r>
            <w:r w:rsidRPr="0047702D">
              <w:rPr>
                <w:rFonts w:eastAsia="Century Gothic" w:cs="Arial"/>
                <w:b/>
              </w:rPr>
              <w:t>Named Contact</w:t>
            </w:r>
            <w:r w:rsidRPr="0047702D">
              <w:rPr>
                <w:rFonts w:eastAsia="Century Gothic" w:cs="Arial"/>
                <w:b/>
                <w:color w:val="000000"/>
              </w:rPr>
              <w:t>)</w:t>
            </w:r>
          </w:p>
        </w:tc>
        <w:tc>
          <w:tcPr>
            <w:tcW w:w="5879" w:type="dxa"/>
          </w:tcPr>
          <w:p w14:paraId="4503BEBC" w14:textId="77777777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282D9BBA">
              <w:rPr>
                <w:rFonts w:eastAsia="Century Gothic" w:cs="Arial"/>
                <w:color w:val="000000" w:themeColor="text1"/>
              </w:rPr>
              <w:t xml:space="preserve">First </w:t>
            </w:r>
            <w:r w:rsidRPr="00D56D24">
              <w:rPr>
                <w:rFonts w:eastAsia="Century Gothic" w:cs="Arial"/>
              </w:rPr>
              <w:t xml:space="preserve">name: </w:t>
            </w:r>
          </w:p>
          <w:p w14:paraId="3BB8F908" w14:textId="77777777" w:rsidR="00F77E1A" w:rsidRPr="00D56D24" w:rsidRDefault="57D86A07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 xml:space="preserve">Last name: </w:t>
            </w:r>
          </w:p>
          <w:p w14:paraId="189726B6" w14:textId="2749172D" w:rsidR="2AC837CA" w:rsidRDefault="00133304" w:rsidP="09617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>
              <w:rPr>
                <w:rFonts w:eastAsia="Century Gothic" w:cs="Arial"/>
              </w:rPr>
              <w:t>Job title</w:t>
            </w:r>
            <w:r w:rsidR="2AC837CA" w:rsidRPr="09617696">
              <w:rPr>
                <w:rFonts w:eastAsia="Century Gothic" w:cs="Arial"/>
              </w:rPr>
              <w:t>:</w:t>
            </w:r>
          </w:p>
          <w:p w14:paraId="42366D5D" w14:textId="77777777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0D56D24">
              <w:rPr>
                <w:rFonts w:eastAsia="Century Gothic" w:cs="Arial"/>
              </w:rPr>
              <w:t xml:space="preserve">Telephone number (including country code): </w:t>
            </w:r>
          </w:p>
          <w:p w14:paraId="6322A854" w14:textId="197A77F0" w:rsidR="00F77E1A" w:rsidRDefault="57D86A07" w:rsidP="09617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 xml:space="preserve">Email address: </w:t>
            </w:r>
          </w:p>
        </w:tc>
      </w:tr>
      <w:tr w:rsidR="00F77E1A" w14:paraId="5F526A3A" w14:textId="77777777" w:rsidTr="00BD79C4">
        <w:tc>
          <w:tcPr>
            <w:tcW w:w="2417" w:type="dxa"/>
            <w:shd w:val="clear" w:color="auto" w:fill="F2F2F2" w:themeFill="background1" w:themeFillShade="F2"/>
          </w:tcPr>
          <w:p w14:paraId="3BF43A94" w14:textId="567A634F" w:rsidR="00F77E1A" w:rsidRDefault="00F77E1A" w:rsidP="004C6C18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  <w:iCs/>
                <w:color w:val="000000"/>
              </w:rPr>
            </w:pPr>
            <w:r w:rsidRPr="0047702D">
              <w:rPr>
                <w:rFonts w:eastAsia="Century Gothic" w:cs="Arial"/>
                <w:b/>
                <w:bCs/>
                <w:iCs/>
                <w:color w:val="000000"/>
              </w:rPr>
              <w:t>Organisation details</w:t>
            </w:r>
          </w:p>
          <w:p w14:paraId="410C17D1" w14:textId="3A4225BF" w:rsidR="0050505A" w:rsidRPr="0050505A" w:rsidRDefault="00362109" w:rsidP="0050505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320"/>
              <w:rPr>
                <w:rFonts w:eastAsia="Century Gothic" w:cs="Arial"/>
                <w:i/>
                <w:color w:val="000000"/>
              </w:rPr>
            </w:pPr>
            <w:r>
              <w:rPr>
                <w:rFonts w:eastAsia="Century Gothic" w:cs="Arial"/>
                <w:i/>
                <w:color w:val="000000"/>
              </w:rPr>
              <w:t xml:space="preserve">Please fill out fields as </w:t>
            </w:r>
            <w:r>
              <w:rPr>
                <w:rFonts w:eastAsia="Century Gothic" w:cs="Arial"/>
                <w:i/>
                <w:color w:val="000000"/>
              </w:rPr>
              <w:lastRenderedPageBreak/>
              <w:t>applicable; mark others as N/A</w:t>
            </w:r>
          </w:p>
          <w:p w14:paraId="02777BB8" w14:textId="77777777" w:rsidR="00F77E1A" w:rsidRDefault="00F77E1A" w:rsidP="00DA6C7C">
            <w:pPr>
              <w:spacing w:after="240" w:line="360" w:lineRule="auto"/>
              <w:rPr>
                <w:rFonts w:eastAsia="Century Gothic" w:cs="Arial"/>
                <w:color w:val="000000"/>
              </w:rPr>
            </w:pPr>
          </w:p>
        </w:tc>
        <w:tc>
          <w:tcPr>
            <w:tcW w:w="5879" w:type="dxa"/>
          </w:tcPr>
          <w:p w14:paraId="103F2D4A" w14:textId="4316F117" w:rsidR="00AC529A" w:rsidRPr="00D447DC" w:rsidRDefault="00BE16E7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i/>
                <w:iCs/>
              </w:rPr>
            </w:pPr>
            <w:r>
              <w:rPr>
                <w:rFonts w:eastAsia="Century Gothic" w:cs="Arial"/>
                <w:i/>
                <w:iCs/>
              </w:rPr>
              <w:lastRenderedPageBreak/>
              <w:t>P</w:t>
            </w:r>
            <w:r w:rsidR="00AC529A" w:rsidRPr="00D447DC">
              <w:rPr>
                <w:rFonts w:eastAsia="Century Gothic" w:cs="Arial"/>
                <w:i/>
                <w:iCs/>
              </w:rPr>
              <w:t xml:space="preserve">lease ensure you provide </w:t>
            </w:r>
            <w:r w:rsidR="00D447DC" w:rsidRPr="00D447DC">
              <w:rPr>
                <w:rFonts w:eastAsia="Century Gothic" w:cs="Arial"/>
                <w:i/>
                <w:iCs/>
              </w:rPr>
              <w:t>your legal manufacturer details.</w:t>
            </w:r>
          </w:p>
          <w:p w14:paraId="09B8F545" w14:textId="209F0994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0D56D24">
              <w:rPr>
                <w:rFonts w:eastAsia="Century Gothic" w:cs="Arial"/>
              </w:rPr>
              <w:t xml:space="preserve">Organisation legal name: </w:t>
            </w:r>
          </w:p>
          <w:p w14:paraId="17A62060" w14:textId="77777777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iCs/>
              </w:rPr>
            </w:pPr>
            <w:r w:rsidRPr="00D56D24">
              <w:rPr>
                <w:rFonts w:eastAsia="Century Gothic" w:cs="Arial"/>
                <w:iCs/>
              </w:rPr>
              <w:lastRenderedPageBreak/>
              <w:t xml:space="preserve">Trading name: </w:t>
            </w:r>
          </w:p>
          <w:p w14:paraId="5B34C137" w14:textId="2F1288C3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0D56D24">
              <w:rPr>
                <w:rFonts w:eastAsia="Century Gothic" w:cs="Arial"/>
              </w:rPr>
              <w:t xml:space="preserve">Registered organisation address: </w:t>
            </w:r>
          </w:p>
          <w:p w14:paraId="0EBE2A5E" w14:textId="124B644B" w:rsidR="00F77E1A" w:rsidRPr="00D56D24" w:rsidRDefault="57D86A07" w:rsidP="09617696">
            <w:pP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>Work location address:</w:t>
            </w:r>
          </w:p>
          <w:p w14:paraId="3CD1FFE3" w14:textId="7F9CAFD5" w:rsidR="006B23AD" w:rsidRPr="00D56D24" w:rsidRDefault="13081BD5" w:rsidP="00DA6C7C">
            <w:pP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>Website:</w:t>
            </w:r>
          </w:p>
        </w:tc>
      </w:tr>
      <w:tr w:rsidR="00BD79C4" w14:paraId="6AECF4F6" w14:textId="77777777" w:rsidTr="00D62E17">
        <w:tc>
          <w:tcPr>
            <w:tcW w:w="8296" w:type="dxa"/>
            <w:gridSpan w:val="2"/>
            <w:shd w:val="clear" w:color="auto" w:fill="F2F2F2" w:themeFill="background1" w:themeFillShade="F2"/>
          </w:tcPr>
          <w:p w14:paraId="3A97C1A7" w14:textId="720FDC38" w:rsidR="00BD79C4" w:rsidRPr="00BD79C4" w:rsidRDefault="00BD79C4" w:rsidP="00BD79C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  <w:b/>
                <w:bCs/>
              </w:rPr>
            </w:pPr>
            <w:r w:rsidRPr="0047702D">
              <w:rPr>
                <w:rFonts w:eastAsia="Century Gothic" w:cs="Arial"/>
                <w:b/>
                <w:bCs/>
                <w:color w:val="000000" w:themeColor="text1"/>
              </w:rPr>
              <w:lastRenderedPageBreak/>
              <w:t xml:space="preserve">Organisation type and </w:t>
            </w:r>
            <w:r w:rsidRPr="0047702D">
              <w:rPr>
                <w:rFonts w:eastAsia="Century Gothic" w:cs="Arial"/>
                <w:b/>
                <w:bCs/>
              </w:rPr>
              <w:t>size:</w:t>
            </w:r>
          </w:p>
        </w:tc>
      </w:tr>
      <w:tr w:rsidR="00AD51B8" w14:paraId="1E491B4C" w14:textId="77777777" w:rsidTr="09617696">
        <w:trPr>
          <w:trHeight w:val="1501"/>
        </w:trPr>
        <w:tc>
          <w:tcPr>
            <w:tcW w:w="8296" w:type="dxa"/>
            <w:gridSpan w:val="2"/>
          </w:tcPr>
          <w:p w14:paraId="03DEC2D6" w14:textId="77777777" w:rsidR="00AD51B8" w:rsidRPr="00796DA6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-142040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Micro SME (&lt;10 employees)</w:t>
            </w:r>
          </w:p>
          <w:p w14:paraId="13E53C73" w14:textId="77777777" w:rsidR="00AD51B8" w:rsidRPr="00796DA6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06807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Small SME (10-50 employees)</w:t>
            </w:r>
          </w:p>
          <w:p w14:paraId="5C4CBDCD" w14:textId="77777777" w:rsidR="00AD51B8" w:rsidRPr="00796DA6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95468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Medium SME (&gt;50 - 250 employees)</w:t>
            </w:r>
          </w:p>
          <w:p w14:paraId="071A39E4" w14:textId="77777777" w:rsidR="00AD51B8" w:rsidRPr="00796DA6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51010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Large Enterprise (&gt;250 employees)</w:t>
            </w:r>
          </w:p>
          <w:p w14:paraId="142BA032" w14:textId="7FD4A810" w:rsidR="00AD51B8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72725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University or academic institution</w:t>
            </w:r>
          </w:p>
          <w:p w14:paraId="394B06A1" w14:textId="441C57FD" w:rsidR="008E628C" w:rsidRPr="00796DA6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29009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Other</w:t>
            </w:r>
          </w:p>
          <w:p w14:paraId="7980FCA0" w14:textId="77777777" w:rsidR="00FB025C" w:rsidRDefault="00FB025C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</w:rPr>
            </w:pPr>
          </w:p>
          <w:p w14:paraId="2E2E12EC" w14:textId="2D999F4C" w:rsidR="00AD51B8" w:rsidRDefault="00AD51B8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</w:rPr>
            </w:pPr>
            <w:r w:rsidRPr="00AD51B8">
              <w:rPr>
                <w:rFonts w:eastAsia="Century Gothic" w:cs="Arial"/>
                <w:b/>
                <w:bCs/>
              </w:rPr>
              <w:t>If other, please specify</w:t>
            </w:r>
            <w:r w:rsidR="00C84DED">
              <w:rPr>
                <w:rFonts w:eastAsia="Century Gothic" w:cs="Arial"/>
                <w:b/>
                <w:bCs/>
              </w:rPr>
              <w:t>:</w:t>
            </w:r>
          </w:p>
          <w:p w14:paraId="6B8311A7" w14:textId="16462F6F" w:rsidR="00C84DED" w:rsidRPr="00D56D24" w:rsidRDefault="00C84DED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</w:p>
        </w:tc>
      </w:tr>
      <w:tr w:rsidR="00647145" w14:paraId="7E44982E" w14:textId="77777777" w:rsidTr="00BD79C4">
        <w:tc>
          <w:tcPr>
            <w:tcW w:w="8296" w:type="dxa"/>
            <w:gridSpan w:val="2"/>
            <w:shd w:val="clear" w:color="auto" w:fill="F2F2F2" w:themeFill="background1" w:themeFillShade="F2"/>
          </w:tcPr>
          <w:p w14:paraId="4C414017" w14:textId="74AE27AD" w:rsidR="00647145" w:rsidRPr="00BD79C4" w:rsidRDefault="00647145" w:rsidP="00BD79C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  <w:color w:val="000000" w:themeColor="text1"/>
              </w:rPr>
            </w:pPr>
            <w:r w:rsidRPr="0047702D">
              <w:rPr>
                <w:rFonts w:eastAsia="Century Gothic" w:cs="Arial"/>
                <w:b/>
                <w:bCs/>
              </w:rPr>
              <w:t xml:space="preserve">Do </w:t>
            </w:r>
            <w:r w:rsidRPr="0047702D">
              <w:rPr>
                <w:rFonts w:eastAsia="Century Gothic" w:cs="Arial"/>
                <w:b/>
                <w:bCs/>
                <w:color w:val="000000" w:themeColor="text1"/>
              </w:rPr>
              <w:t xml:space="preserve">you </w:t>
            </w:r>
            <w:r w:rsidR="00885D13">
              <w:rPr>
                <w:rFonts w:eastAsia="Century Gothic" w:cs="Arial"/>
                <w:b/>
                <w:bCs/>
                <w:color w:val="000000" w:themeColor="text1"/>
              </w:rPr>
              <w:t>currently market any medical devices in the UK</w:t>
            </w:r>
            <w:r w:rsidRPr="0047702D">
              <w:rPr>
                <w:rFonts w:eastAsia="Century Gothic" w:cs="Arial"/>
                <w:b/>
                <w:bCs/>
                <w:color w:val="000000" w:themeColor="text1"/>
              </w:rPr>
              <w:t xml:space="preserve">? </w:t>
            </w:r>
          </w:p>
        </w:tc>
      </w:tr>
      <w:tr w:rsidR="00BD79C4" w14:paraId="39777285" w14:textId="77777777" w:rsidTr="09617696">
        <w:tc>
          <w:tcPr>
            <w:tcW w:w="8296" w:type="dxa"/>
            <w:gridSpan w:val="2"/>
          </w:tcPr>
          <w:p w14:paraId="13F96AA5" w14:textId="1A8D3AD3" w:rsidR="00BD79C4" w:rsidRPr="00796DA6" w:rsidRDefault="00000000" w:rsidP="00BD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207384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9C4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329AB">
              <w:rPr>
                <w:rFonts w:eastAsia="Century Gothic" w:cs="Arial"/>
              </w:rPr>
              <w:t xml:space="preserve"> </w:t>
            </w:r>
            <w:r w:rsidR="00BD79C4" w:rsidRPr="00796DA6">
              <w:rPr>
                <w:rFonts w:eastAsia="Century Gothic" w:cs="Arial"/>
              </w:rPr>
              <w:t>Yes</w:t>
            </w:r>
            <w:r w:rsidR="003329AB">
              <w:rPr>
                <w:rFonts w:eastAsia="Century Gothic" w:cs="Arial"/>
              </w:rPr>
              <w:t xml:space="preserve"> </w:t>
            </w:r>
            <w:sdt>
              <w:sdtPr>
                <w:rPr>
                  <w:rFonts w:eastAsia="Century Gothic" w:cs="Arial"/>
                </w:rPr>
                <w:id w:val="70222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9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329AB">
              <w:rPr>
                <w:rFonts w:eastAsia="Century Gothic" w:cs="Arial"/>
              </w:rPr>
              <w:t xml:space="preserve"> </w:t>
            </w:r>
            <w:r w:rsidR="003329AB" w:rsidRPr="00796DA6">
              <w:rPr>
                <w:rFonts w:eastAsia="Century Gothic" w:cs="Arial"/>
              </w:rPr>
              <w:t>No</w:t>
            </w:r>
          </w:p>
          <w:p w14:paraId="3B7CAFF7" w14:textId="06FF00C1" w:rsidR="00BD79C4" w:rsidRPr="00832655" w:rsidRDefault="00832655" w:rsidP="00BD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  <w:b/>
                <w:bCs/>
                <w:iCs/>
              </w:rPr>
            </w:pPr>
            <w:r w:rsidRPr="00832655">
              <w:rPr>
                <w:rFonts w:eastAsia="Century Gothic"/>
                <w:iCs/>
                <w:color w:val="000000" w:themeColor="text1"/>
              </w:rPr>
              <w:t xml:space="preserve">If yes, please outline the products you are currently marketing and provide MHRA registration numbers for any medical devices on the UK market.  </w:t>
            </w:r>
            <w:hyperlink r:id="rId13">
              <w:r w:rsidRPr="00832655">
                <w:rPr>
                  <w:rStyle w:val="Hyperlink"/>
                  <w:iCs/>
                </w:rPr>
                <w:t>PARD (mhra.gov.uk)</w:t>
              </w:r>
            </w:hyperlink>
            <w:r>
              <w:rPr>
                <w:iCs/>
              </w:rPr>
              <w:t xml:space="preserve">: </w:t>
            </w:r>
          </w:p>
        </w:tc>
      </w:tr>
      <w:tr w:rsidR="00327595" w14:paraId="40420EDB" w14:textId="77777777" w:rsidTr="00327595">
        <w:tc>
          <w:tcPr>
            <w:tcW w:w="8296" w:type="dxa"/>
            <w:gridSpan w:val="2"/>
            <w:shd w:val="clear" w:color="auto" w:fill="F2F2F2" w:themeFill="background1" w:themeFillShade="F2"/>
          </w:tcPr>
          <w:p w14:paraId="0F796C72" w14:textId="164AE8C7" w:rsidR="00327595" w:rsidRPr="003329AB" w:rsidRDefault="00327595" w:rsidP="003329AB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  <w:b/>
                <w:bCs/>
                <w:color w:val="000000"/>
              </w:rPr>
            </w:pPr>
            <w:r w:rsidRPr="0047702D">
              <w:rPr>
                <w:rFonts w:eastAsia="Century Gothic" w:cs="Arial"/>
                <w:b/>
                <w:bCs/>
                <w:color w:val="000000" w:themeColor="text1"/>
              </w:rPr>
              <w:t xml:space="preserve">Do you have a Quality Management System? </w:t>
            </w:r>
          </w:p>
        </w:tc>
      </w:tr>
      <w:tr w:rsidR="00FB6532" w14:paraId="6C8B8478" w14:textId="77777777" w:rsidTr="00327595">
        <w:tc>
          <w:tcPr>
            <w:tcW w:w="8296" w:type="dxa"/>
            <w:gridSpan w:val="2"/>
          </w:tcPr>
          <w:p w14:paraId="036579D5" w14:textId="0C8AD126" w:rsidR="0024054C" w:rsidRPr="00796DA6" w:rsidRDefault="00000000" w:rsidP="00025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-88364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7ABF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49A04EC6" w:rsidRPr="00796DA6">
              <w:rPr>
                <w:rFonts w:eastAsia="Century Gothic" w:cs="Arial"/>
              </w:rPr>
              <w:t xml:space="preserve"> </w:t>
            </w:r>
            <w:r w:rsidR="0024054C" w:rsidRPr="00796DA6">
              <w:rPr>
                <w:rFonts w:eastAsia="Century Gothic" w:cs="Arial"/>
              </w:rPr>
              <w:t>Yes</w:t>
            </w:r>
            <w:r w:rsidR="6B6B7854" w:rsidRPr="00796DA6">
              <w:rPr>
                <w:rFonts w:eastAsia="Century Gothic" w:cs="Arial"/>
              </w:rPr>
              <w:t xml:space="preserve"> </w:t>
            </w:r>
            <w:sdt>
              <w:sdtPr>
                <w:rPr>
                  <w:rFonts w:eastAsia="Century Gothic" w:cs="Arial"/>
                </w:rPr>
                <w:id w:val="-182704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7ABF" w:rsidRPr="00796DA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17ABF" w:rsidRPr="00796DA6">
              <w:rPr>
                <w:rFonts w:eastAsia="Century Gothic" w:cs="Arial"/>
              </w:rPr>
              <w:t xml:space="preserve"> </w:t>
            </w:r>
            <w:r w:rsidR="0024054C" w:rsidRPr="00796DA6">
              <w:rPr>
                <w:rFonts w:eastAsia="Century Gothic" w:cs="Arial"/>
              </w:rPr>
              <w:t>No</w:t>
            </w:r>
          </w:p>
          <w:p w14:paraId="504E7280" w14:textId="1799AADA" w:rsidR="00FB6532" w:rsidRDefault="0024054C" w:rsidP="00240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  <w:color w:val="000000" w:themeColor="text1"/>
              </w:rPr>
            </w:pPr>
            <w:r w:rsidRPr="7A77B05C">
              <w:rPr>
                <w:rFonts w:eastAsia="Century Gothic" w:cs="Arial"/>
                <w:color w:val="000000" w:themeColor="text1"/>
              </w:rPr>
              <w:t xml:space="preserve">If yes and certified, </w:t>
            </w:r>
            <w:r w:rsidR="00217ABF" w:rsidRPr="7A77B05C">
              <w:rPr>
                <w:rFonts w:eastAsia="Century Gothic" w:cs="Arial"/>
                <w:color w:val="000000" w:themeColor="text1"/>
              </w:rPr>
              <w:t xml:space="preserve">please </w:t>
            </w:r>
            <w:r w:rsidR="43EF6B82" w:rsidRPr="798C1853">
              <w:rPr>
                <w:rFonts w:eastAsia="Century Gothic" w:cs="Arial"/>
                <w:color w:val="000000" w:themeColor="text1"/>
              </w:rPr>
              <w:t>provide</w:t>
            </w:r>
            <w:r w:rsidRPr="7A77B05C">
              <w:rPr>
                <w:rFonts w:eastAsia="Century Gothic" w:cs="Arial"/>
                <w:color w:val="000000" w:themeColor="text1"/>
              </w:rPr>
              <w:t xml:space="preserve"> your </w:t>
            </w:r>
            <w:r w:rsidR="2E8C41CC" w:rsidRPr="4AD6FDF8">
              <w:rPr>
                <w:rFonts w:eastAsia="Century Gothic" w:cs="Arial"/>
                <w:color w:val="000000" w:themeColor="text1"/>
              </w:rPr>
              <w:t xml:space="preserve">ISO </w:t>
            </w:r>
            <w:r w:rsidR="2E8C41CC" w:rsidRPr="00390CC7">
              <w:rPr>
                <w:rFonts w:eastAsia="Century Gothic" w:cs="Arial"/>
                <w:color w:val="000000" w:themeColor="text1"/>
              </w:rPr>
              <w:t>standard and the</w:t>
            </w:r>
            <w:r w:rsidR="3A82C63A" w:rsidRPr="00390CC7">
              <w:rPr>
                <w:rFonts w:eastAsia="Century Gothic" w:cs="Arial"/>
                <w:color w:val="FFFF00"/>
              </w:rPr>
              <w:t xml:space="preserve"> </w:t>
            </w:r>
            <w:r w:rsidRPr="00390CC7">
              <w:rPr>
                <w:rFonts w:eastAsia="Century Gothic" w:cs="Arial"/>
                <w:color w:val="000000" w:themeColor="text1"/>
              </w:rPr>
              <w:t>QMS</w:t>
            </w:r>
            <w:r w:rsidRPr="7A77B05C">
              <w:rPr>
                <w:rFonts w:eastAsia="Century Gothic" w:cs="Arial"/>
                <w:color w:val="000000" w:themeColor="text1"/>
              </w:rPr>
              <w:t xml:space="preserve"> </w:t>
            </w:r>
            <w:r w:rsidRPr="00390CC7">
              <w:rPr>
                <w:rFonts w:eastAsia="Century Gothic" w:cs="Arial"/>
              </w:rPr>
              <w:t>certificate</w:t>
            </w:r>
            <w:r w:rsidR="0F63F795" w:rsidRPr="00390CC7">
              <w:rPr>
                <w:rFonts w:eastAsia="Century Gothic" w:cs="Arial"/>
              </w:rPr>
              <w:t xml:space="preserve"> number</w:t>
            </w:r>
            <w:r w:rsidR="004D4DF8">
              <w:rPr>
                <w:rFonts w:eastAsia="Century Gothic" w:cs="Arial"/>
              </w:rPr>
              <w:t>:</w:t>
            </w:r>
          </w:p>
        </w:tc>
      </w:tr>
    </w:tbl>
    <w:p w14:paraId="4DC05590" w14:textId="51F91E7F" w:rsidR="0025244B" w:rsidRDefault="0025244B">
      <w:pPr>
        <w:rPr>
          <w:rFonts w:eastAsia="Century Gothic" w:cs="Arial"/>
          <w:b/>
          <w:u w:val="single"/>
        </w:rPr>
      </w:pPr>
    </w:p>
    <w:p w14:paraId="40821AE8" w14:textId="77777777" w:rsidR="008977B9" w:rsidRDefault="008977B9">
      <w:pPr>
        <w:rPr>
          <w:rFonts w:eastAsia="Century Gothic" w:cs="Arial"/>
          <w:b/>
          <w:u w:val="single"/>
        </w:rPr>
      </w:pPr>
    </w:p>
    <w:p w14:paraId="6DF87C5C" w14:textId="2244B423" w:rsidR="00DE4AF0" w:rsidRPr="0025215E" w:rsidRDefault="00DE4AF0" w:rsidP="00DE4AF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/>
          <w:color w:val="000000"/>
          <w:u w:val="single"/>
        </w:rPr>
      </w:pPr>
      <w:r w:rsidRPr="0025215E">
        <w:rPr>
          <w:rFonts w:eastAsia="Century Gothic" w:cs="Arial"/>
          <w:b/>
          <w:u w:val="single"/>
        </w:rPr>
        <w:t xml:space="preserve">Part </w:t>
      </w:r>
      <w:r>
        <w:rPr>
          <w:rFonts w:eastAsia="Century Gothic" w:cs="Arial"/>
          <w:b/>
          <w:u w:val="single"/>
        </w:rPr>
        <w:t>B</w:t>
      </w:r>
      <w:r w:rsidRPr="0025215E">
        <w:rPr>
          <w:rFonts w:eastAsia="Century Gothic" w:cs="Arial"/>
          <w:b/>
          <w:u w:val="single"/>
        </w:rPr>
        <w:t xml:space="preserve">: </w:t>
      </w:r>
      <w:r w:rsidR="00447271">
        <w:rPr>
          <w:rFonts w:eastAsia="Century Gothic" w:cs="Arial"/>
          <w:b/>
          <w:u w:val="single"/>
        </w:rPr>
        <w:t xml:space="preserve">(Device Manufacturers) </w:t>
      </w:r>
      <w:r w:rsidR="00FB025C">
        <w:rPr>
          <w:rFonts w:eastAsia="Century Gothic" w:cs="Arial"/>
          <w:b/>
          <w:u w:val="single"/>
        </w:rPr>
        <w:t>Device</w:t>
      </w:r>
      <w:r>
        <w:rPr>
          <w:rFonts w:eastAsia="Century Gothic" w:cs="Arial"/>
          <w:b/>
          <w:u w:val="single"/>
        </w:rPr>
        <w:t xml:space="preserve"> Details</w:t>
      </w:r>
    </w:p>
    <w:tbl>
      <w:tblPr>
        <w:tblStyle w:val="TableGrid"/>
        <w:tblW w:w="8324" w:type="dxa"/>
        <w:tblLook w:val="04A0" w:firstRow="1" w:lastRow="0" w:firstColumn="1" w:lastColumn="0" w:noHBand="0" w:noVBand="1"/>
      </w:tblPr>
      <w:tblGrid>
        <w:gridCol w:w="4162"/>
        <w:gridCol w:w="4162"/>
      </w:tblGrid>
      <w:tr w:rsidR="00DE4AF0" w14:paraId="2AFAF15A" w14:textId="77777777" w:rsidTr="00AA5BED">
        <w:trPr>
          <w:trHeight w:val="682"/>
        </w:trPr>
        <w:tc>
          <w:tcPr>
            <w:tcW w:w="4162" w:type="dxa"/>
            <w:shd w:val="clear" w:color="auto" w:fill="F2F2F2" w:themeFill="background1" w:themeFillShade="F2"/>
          </w:tcPr>
          <w:p w14:paraId="70C7D193" w14:textId="7000088B" w:rsidR="00DE4AF0" w:rsidRPr="00B802E8" w:rsidRDefault="00DE4AF0" w:rsidP="00327595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  <w:color w:val="000000"/>
              </w:rPr>
            </w:pPr>
            <w:r w:rsidRPr="00B802E8">
              <w:rPr>
                <w:rFonts w:eastAsia="Century Gothic" w:cs="Arial"/>
                <w:b/>
                <w:bCs/>
                <w:color w:val="000000" w:themeColor="text1"/>
              </w:rPr>
              <w:t xml:space="preserve">Name of the </w:t>
            </w:r>
            <w:r w:rsidR="00FB025C">
              <w:rPr>
                <w:rFonts w:eastAsia="Century Gothic" w:cs="Arial"/>
                <w:b/>
                <w:bCs/>
                <w:color w:val="000000" w:themeColor="text1"/>
              </w:rPr>
              <w:t>device</w:t>
            </w:r>
            <w:r w:rsidRPr="00B802E8">
              <w:rPr>
                <w:rFonts w:eastAsia="Century Gothic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4162" w:type="dxa"/>
          </w:tcPr>
          <w:p w14:paraId="3CBFF3DB" w14:textId="77777777" w:rsidR="00DE4AF0" w:rsidRDefault="00DE4AF0" w:rsidP="00A0758B">
            <w:pPr>
              <w:pStyle w:val="ListParagraph"/>
              <w:spacing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</w:p>
        </w:tc>
      </w:tr>
      <w:tr w:rsidR="00DE4AF0" w14:paraId="452AF84F" w14:textId="77777777" w:rsidTr="00AA5BED">
        <w:trPr>
          <w:trHeight w:val="558"/>
        </w:trPr>
        <w:tc>
          <w:tcPr>
            <w:tcW w:w="8324" w:type="dxa"/>
            <w:gridSpan w:val="2"/>
            <w:shd w:val="clear" w:color="auto" w:fill="F2F2F2" w:themeFill="background1" w:themeFillShade="F2"/>
          </w:tcPr>
          <w:p w14:paraId="7809C689" w14:textId="7D4610C5" w:rsidR="00DE4AF0" w:rsidRPr="00B802E8" w:rsidRDefault="00285998" w:rsidP="00327595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color w:val="000000"/>
              </w:rPr>
            </w:pPr>
            <w:r>
              <w:rPr>
                <w:rFonts w:eastAsia="Century Gothic" w:cs="Arial"/>
                <w:b/>
                <w:bCs/>
              </w:rPr>
              <w:t>Summary of device i</w:t>
            </w:r>
            <w:r w:rsidR="00DE4AF0" w:rsidRPr="3C9DB5CA">
              <w:rPr>
                <w:rFonts w:eastAsia="Century Gothic" w:cs="Arial"/>
                <w:b/>
                <w:bCs/>
              </w:rPr>
              <w:t xml:space="preserve">ntended </w:t>
            </w:r>
            <w:r>
              <w:rPr>
                <w:rFonts w:eastAsia="Century Gothic" w:cs="Arial"/>
                <w:b/>
                <w:bCs/>
              </w:rPr>
              <w:t>purpose</w:t>
            </w:r>
            <w:r w:rsidR="00DE4AF0" w:rsidRPr="3C9DB5CA">
              <w:rPr>
                <w:rFonts w:eastAsia="Century Gothic" w:cs="Arial"/>
                <w:b/>
                <w:bCs/>
              </w:rPr>
              <w:t xml:space="preserve"> - </w:t>
            </w:r>
            <w:hyperlink r:id="rId14">
              <w:r w:rsidR="00DE4AF0" w:rsidRPr="3C9DB5CA">
                <w:rPr>
                  <w:rStyle w:val="Hyperlink"/>
                  <w:rFonts w:eastAsia="Century Gothic" w:cs="Arial"/>
                  <w:b/>
                  <w:bCs/>
                </w:rPr>
                <w:t>guidance</w:t>
              </w:r>
            </w:hyperlink>
          </w:p>
          <w:p w14:paraId="2A12627E" w14:textId="77777777" w:rsidR="00DE4AF0" w:rsidRPr="00D70859" w:rsidRDefault="00DE4AF0" w:rsidP="00A07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</w:rPr>
            </w:pPr>
            <w:r w:rsidRPr="44D86F65">
              <w:rPr>
                <w:rFonts w:eastAsia="Century Gothic" w:cs="Arial"/>
                <w:color w:val="000000" w:themeColor="text1"/>
              </w:rPr>
              <w:t>Summarise the</w:t>
            </w:r>
            <w:r>
              <w:rPr>
                <w:rFonts w:eastAsia="Century Gothic" w:cs="Arial"/>
                <w:color w:val="000000" w:themeColor="text1"/>
              </w:rPr>
              <w:t xml:space="preserve"> target</w:t>
            </w:r>
            <w:r w:rsidRPr="44D86F65">
              <w:rPr>
                <w:rFonts w:eastAsia="Century Gothic" w:cs="Arial"/>
                <w:color w:val="000000" w:themeColor="text1"/>
              </w:rPr>
              <w:t xml:space="preserve"> intended use for the </w:t>
            </w:r>
            <w:r>
              <w:rPr>
                <w:rFonts w:eastAsia="Century Gothic" w:cs="Arial"/>
                <w:color w:val="000000" w:themeColor="text1"/>
              </w:rPr>
              <w:t>product</w:t>
            </w:r>
            <w:r w:rsidRPr="44D86F65">
              <w:rPr>
                <w:rFonts w:eastAsia="Century Gothic" w:cs="Arial"/>
                <w:color w:val="000000" w:themeColor="text1"/>
              </w:rPr>
              <w:t xml:space="preserve">, </w:t>
            </w:r>
            <w:r w:rsidRPr="00D70859">
              <w:rPr>
                <w:rFonts w:eastAsia="Century Gothic" w:cs="Arial"/>
              </w:rPr>
              <w:t>including:</w:t>
            </w:r>
          </w:p>
          <w:p w14:paraId="1E5944D5" w14:textId="449AA90A" w:rsidR="00DE4AF0" w:rsidRPr="00D70859" w:rsidRDefault="00DE4AF0" w:rsidP="00A0758B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</w:rPr>
            </w:pPr>
            <w:r w:rsidRPr="00F912CE">
              <w:rPr>
                <w:rFonts w:eastAsia="Century Gothic" w:cs="Arial"/>
                <w:b/>
                <w:bCs/>
              </w:rPr>
              <w:lastRenderedPageBreak/>
              <w:t>Structure and Function:</w:t>
            </w:r>
            <w:r>
              <w:rPr>
                <w:rFonts w:eastAsia="Century Gothic" w:cs="Arial"/>
              </w:rPr>
              <w:t xml:space="preserve"> </w:t>
            </w:r>
            <w:r w:rsidRPr="00D70859">
              <w:rPr>
                <w:rFonts w:eastAsia="Century Gothic" w:cs="Arial"/>
              </w:rPr>
              <w:t>The clinical indication including</w:t>
            </w:r>
            <w:r w:rsidR="007416AC">
              <w:rPr>
                <w:rFonts w:eastAsia="Century Gothic" w:cs="Arial"/>
              </w:rPr>
              <w:t>,</w:t>
            </w:r>
            <w:r w:rsidR="00285998">
              <w:rPr>
                <w:rFonts w:eastAsia="Century Gothic" w:cs="Arial"/>
              </w:rPr>
              <w:t xml:space="preserve"> as relevant,</w:t>
            </w:r>
            <w:r w:rsidRPr="00D70859">
              <w:rPr>
                <w:rFonts w:eastAsia="Century Gothic" w:cs="Arial"/>
              </w:rPr>
              <w:t xml:space="preserve"> disease and stage of disease.</w:t>
            </w:r>
          </w:p>
          <w:p w14:paraId="61B256AD" w14:textId="77777777" w:rsidR="00DE4AF0" w:rsidRPr="00D70859" w:rsidRDefault="00DE4AF0" w:rsidP="00A0758B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</w:rPr>
            </w:pPr>
            <w:r>
              <w:rPr>
                <w:rFonts w:eastAsia="Century Gothic" w:cs="Arial"/>
                <w:b/>
                <w:bCs/>
              </w:rPr>
              <w:t xml:space="preserve">Patient </w:t>
            </w:r>
            <w:r w:rsidRPr="002B3D94">
              <w:rPr>
                <w:rFonts w:eastAsia="Century Gothic" w:cs="Arial"/>
                <w:b/>
                <w:bCs/>
              </w:rPr>
              <w:t>Population:</w:t>
            </w:r>
            <w:r w:rsidRPr="5AC4EE19">
              <w:rPr>
                <w:rFonts w:eastAsia="Century Gothic" w:cs="Arial"/>
                <w:b/>
                <w:bCs/>
              </w:rPr>
              <w:t xml:space="preserve"> </w:t>
            </w:r>
            <w:r w:rsidRPr="00D70859">
              <w:rPr>
                <w:rFonts w:eastAsia="Century Gothic" w:cs="Arial"/>
              </w:rPr>
              <w:t>Epidemiology</w:t>
            </w:r>
            <w:r>
              <w:rPr>
                <w:rFonts w:eastAsia="Century Gothic" w:cs="Arial"/>
              </w:rPr>
              <w:t xml:space="preserve">, </w:t>
            </w:r>
            <w:r w:rsidRPr="00D70859">
              <w:rPr>
                <w:rFonts w:eastAsia="Century Gothic" w:cs="Arial"/>
              </w:rPr>
              <w:t>including special populations and any foreseen specific inclusions/exclusions</w:t>
            </w:r>
            <w:r>
              <w:rPr>
                <w:rFonts w:eastAsia="Century Gothic" w:cs="Arial"/>
              </w:rPr>
              <w:t>,</w:t>
            </w:r>
            <w:r w:rsidRPr="00D70859">
              <w:rPr>
                <w:rFonts w:eastAsia="Century Gothic" w:cs="Arial"/>
              </w:rPr>
              <w:t xml:space="preserve"> and potential issues of health equity.</w:t>
            </w:r>
          </w:p>
          <w:p w14:paraId="11B406A3" w14:textId="77777777" w:rsidR="00DE4AF0" w:rsidRDefault="00DE4AF0" w:rsidP="00A0758B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</w:rPr>
            </w:pPr>
            <w:r w:rsidRPr="00EA0119">
              <w:rPr>
                <w:rFonts w:eastAsia="Century Gothic" w:cs="Arial"/>
                <w:b/>
                <w:bCs/>
              </w:rPr>
              <w:t>User</w:t>
            </w:r>
            <w:r>
              <w:rPr>
                <w:rFonts w:eastAsia="Century Gothic" w:cs="Arial"/>
              </w:rPr>
              <w:t>: the individual, or range of individual users</w:t>
            </w:r>
          </w:p>
          <w:p w14:paraId="426F623F" w14:textId="77777777" w:rsidR="00DE4AF0" w:rsidRPr="00D70859" w:rsidRDefault="00DE4AF0" w:rsidP="00A0758B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</w:rPr>
            </w:pPr>
            <w:r w:rsidRPr="00EA0119">
              <w:rPr>
                <w:rFonts w:eastAsia="Century Gothic" w:cs="Arial"/>
                <w:b/>
                <w:bCs/>
              </w:rPr>
              <w:t>Environment</w:t>
            </w:r>
            <w:r>
              <w:rPr>
                <w:rFonts w:eastAsia="Century Gothic" w:cs="Arial"/>
              </w:rPr>
              <w:t xml:space="preserve">: </w:t>
            </w:r>
            <w:r w:rsidRPr="00D70859">
              <w:rPr>
                <w:rFonts w:eastAsia="Century Gothic" w:cs="Arial"/>
              </w:rPr>
              <w:t>The</w:t>
            </w:r>
            <w:r>
              <w:rPr>
                <w:rFonts w:eastAsia="Century Gothic" w:cs="Arial"/>
              </w:rPr>
              <w:t xml:space="preserve"> likely physical and or virtual space and context, including the</w:t>
            </w:r>
            <w:r w:rsidRPr="00D70859">
              <w:rPr>
                <w:rFonts w:eastAsia="Century Gothic" w:cs="Arial"/>
              </w:rPr>
              <w:t xml:space="preserve"> current standard of care.</w:t>
            </w:r>
          </w:p>
          <w:p w14:paraId="4618EC38" w14:textId="52DCE7C9" w:rsidR="00DE4AF0" w:rsidRDefault="00DE4AF0" w:rsidP="00A0758B">
            <w:pPr>
              <w:pStyle w:val="ListParagraph"/>
              <w:spacing w:line="360" w:lineRule="auto"/>
              <w:ind w:left="0"/>
              <w:rPr>
                <w:rFonts w:eastAsia="Century Gothic" w:cs="Arial"/>
                <w:b/>
                <w:bCs/>
              </w:rPr>
            </w:pPr>
          </w:p>
        </w:tc>
      </w:tr>
      <w:tr w:rsidR="00DE4AF0" w14:paraId="59C20173" w14:textId="77777777" w:rsidTr="00A0758B">
        <w:trPr>
          <w:trHeight w:val="558"/>
        </w:trPr>
        <w:tc>
          <w:tcPr>
            <w:tcW w:w="8324" w:type="dxa"/>
            <w:gridSpan w:val="2"/>
          </w:tcPr>
          <w:p w14:paraId="1C84D1FB" w14:textId="77777777" w:rsidR="00DE4AF0" w:rsidRDefault="00DE4AF0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44D86F65">
              <w:rPr>
                <w:rFonts w:eastAsia="Century Gothic" w:cs="Arial"/>
                <w:color w:val="FF0000"/>
              </w:rPr>
              <w:lastRenderedPageBreak/>
              <w:t>(</w:t>
            </w:r>
            <w:r>
              <w:rPr>
                <w:rFonts w:eastAsia="Century Gothic" w:cs="Arial"/>
                <w:i/>
                <w:iCs/>
                <w:color w:val="FF0000"/>
              </w:rPr>
              <w:t>50</w:t>
            </w:r>
            <w:r w:rsidRPr="44D86F65">
              <w:rPr>
                <w:rFonts w:eastAsia="Century Gothic" w:cs="Arial"/>
                <w:i/>
                <w:iCs/>
                <w:color w:val="FF0000"/>
              </w:rPr>
              <w:t>0 words max)</w:t>
            </w:r>
          </w:p>
          <w:p w14:paraId="46E3E551" w14:textId="77777777" w:rsidR="00DE4AF0" w:rsidRDefault="00DE4AF0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  <w:p w14:paraId="6F61F9B9" w14:textId="77777777" w:rsidR="00AA5BED" w:rsidRDefault="00AA5BED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  <w:p w14:paraId="2E785783" w14:textId="77777777" w:rsidR="00AA5BED" w:rsidRPr="00422489" w:rsidRDefault="00AA5BED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</w:tc>
      </w:tr>
      <w:tr w:rsidR="00DE4AF0" w14:paraId="5ED58DDB" w14:textId="77777777" w:rsidTr="00AA5BED">
        <w:trPr>
          <w:trHeight w:val="558"/>
        </w:trPr>
        <w:tc>
          <w:tcPr>
            <w:tcW w:w="8324" w:type="dxa"/>
            <w:gridSpan w:val="2"/>
            <w:shd w:val="clear" w:color="auto" w:fill="F2F2F2" w:themeFill="background1" w:themeFillShade="F2"/>
          </w:tcPr>
          <w:p w14:paraId="02BE6FD9" w14:textId="1ABBCEF6" w:rsidR="00DE4AF0" w:rsidRPr="003F6ABF" w:rsidRDefault="00D471E2" w:rsidP="00327595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  <w:r>
              <w:rPr>
                <w:rFonts w:eastAsia="Century Gothic" w:cs="Arial"/>
                <w:b/>
                <w:bCs/>
                <w:color w:val="000000" w:themeColor="text1"/>
              </w:rPr>
              <w:t>Proposed device classification and rationale</w:t>
            </w:r>
          </w:p>
        </w:tc>
      </w:tr>
      <w:tr w:rsidR="00DE4AF0" w14:paraId="7EE0CB55" w14:textId="77777777" w:rsidTr="00A0758B">
        <w:trPr>
          <w:trHeight w:val="558"/>
        </w:trPr>
        <w:tc>
          <w:tcPr>
            <w:tcW w:w="8324" w:type="dxa"/>
            <w:gridSpan w:val="2"/>
          </w:tcPr>
          <w:p w14:paraId="41AFE2FA" w14:textId="77777777" w:rsidR="00DE4AF0" w:rsidRDefault="00DE4AF0" w:rsidP="00A07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(200 words max)</w:t>
            </w:r>
          </w:p>
          <w:p w14:paraId="13A36831" w14:textId="77777777" w:rsidR="00DE4AF0" w:rsidRDefault="00DE4AF0" w:rsidP="00A07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</w:p>
        </w:tc>
      </w:tr>
      <w:tr w:rsidR="00DE4AF0" w14:paraId="19771B0F" w14:textId="77777777" w:rsidTr="00AA5BED">
        <w:trPr>
          <w:trHeight w:val="1725"/>
        </w:trPr>
        <w:tc>
          <w:tcPr>
            <w:tcW w:w="8324" w:type="dxa"/>
            <w:gridSpan w:val="2"/>
            <w:shd w:val="clear" w:color="auto" w:fill="F2F2F2" w:themeFill="background1" w:themeFillShade="F2"/>
          </w:tcPr>
          <w:p w14:paraId="7870C65F" w14:textId="3B2702BD" w:rsidR="00DE4AF0" w:rsidRPr="00370328" w:rsidRDefault="00370328" w:rsidP="00327595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  <w:r>
              <w:rPr>
                <w:rFonts w:eastAsia="Century Gothic" w:cs="Arial"/>
                <w:b/>
                <w:bCs/>
                <w:color w:val="000000" w:themeColor="text1"/>
              </w:rPr>
              <w:t xml:space="preserve">If the </w:t>
            </w:r>
            <w:r w:rsidR="00F355C2">
              <w:rPr>
                <w:rFonts w:eastAsia="Century Gothic" w:cs="Arial"/>
                <w:b/>
                <w:bCs/>
                <w:color w:val="000000" w:themeColor="text1"/>
              </w:rPr>
              <w:t xml:space="preserve">device has been previously marketed for a different intended purpose, please </w:t>
            </w:r>
            <w:r w:rsidR="00740097">
              <w:rPr>
                <w:rFonts w:eastAsia="Century Gothic" w:cs="Arial"/>
                <w:b/>
                <w:bCs/>
                <w:color w:val="000000" w:themeColor="text1"/>
              </w:rPr>
              <w:t>provide a summary of the marketed device intended purpose</w:t>
            </w:r>
            <w:r w:rsidR="00CC700C">
              <w:rPr>
                <w:rFonts w:eastAsia="Century Gothic" w:cs="Arial"/>
                <w:b/>
                <w:bCs/>
                <w:color w:val="000000" w:themeColor="text1"/>
              </w:rPr>
              <w:t>.</w:t>
            </w:r>
          </w:p>
        </w:tc>
      </w:tr>
      <w:tr w:rsidR="00DE4AF0" w14:paraId="62F46293" w14:textId="77777777" w:rsidTr="00A0758B">
        <w:trPr>
          <w:trHeight w:val="665"/>
        </w:trPr>
        <w:tc>
          <w:tcPr>
            <w:tcW w:w="8324" w:type="dxa"/>
            <w:gridSpan w:val="2"/>
          </w:tcPr>
          <w:p w14:paraId="0955BB56" w14:textId="77777777" w:rsidR="00DE4AF0" w:rsidRDefault="00DE4AF0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(500 words max)</w:t>
            </w:r>
          </w:p>
          <w:p w14:paraId="39007E27" w14:textId="77777777" w:rsidR="00DE4AF0" w:rsidRDefault="00DE4AF0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</w:tc>
      </w:tr>
      <w:tr w:rsidR="00DE4AF0" w14:paraId="32C5ADB0" w14:textId="77777777" w:rsidTr="00AA5BED">
        <w:trPr>
          <w:trHeight w:val="665"/>
        </w:trPr>
        <w:tc>
          <w:tcPr>
            <w:tcW w:w="8324" w:type="dxa"/>
            <w:gridSpan w:val="2"/>
            <w:shd w:val="clear" w:color="auto" w:fill="F2F2F2" w:themeFill="background1" w:themeFillShade="F2"/>
          </w:tcPr>
          <w:p w14:paraId="2DF53381" w14:textId="43B391C1" w:rsidR="00DE4AF0" w:rsidRPr="00EC2373" w:rsidRDefault="00CC700C" w:rsidP="00356AC9">
            <w:pPr>
              <w:pStyle w:val="ListParagraph"/>
              <w:numPr>
                <w:ilvl w:val="0"/>
                <w:numId w:val="47"/>
              </w:numPr>
              <w:spacing w:after="160" w:line="360" w:lineRule="auto"/>
              <w:rPr>
                <w:rFonts w:eastAsia="Arial" w:cs="Arial"/>
              </w:rPr>
            </w:pPr>
            <w:r>
              <w:rPr>
                <w:rFonts w:eastAsia="Arial" w:cs="Arial"/>
                <w:b/>
                <w:bCs/>
              </w:rPr>
              <w:t xml:space="preserve">Please confirm you understand </w:t>
            </w:r>
            <w:r w:rsidR="0045037D">
              <w:rPr>
                <w:rFonts w:eastAsia="Arial" w:cs="Arial"/>
                <w:b/>
                <w:bCs/>
              </w:rPr>
              <w:t xml:space="preserve">and will be able to provide information about your </w:t>
            </w:r>
            <w:r w:rsidR="00E70B74">
              <w:rPr>
                <w:rFonts w:eastAsia="Arial" w:cs="Arial"/>
                <w:b/>
                <w:bCs/>
              </w:rPr>
              <w:t>device</w:t>
            </w:r>
            <w:r w:rsidR="0045037D">
              <w:rPr>
                <w:rFonts w:eastAsia="Arial" w:cs="Arial"/>
                <w:b/>
                <w:bCs/>
              </w:rPr>
              <w:t xml:space="preserve"> to </w:t>
            </w:r>
            <w:r w:rsidR="009A1D75">
              <w:rPr>
                <w:rFonts w:eastAsia="Arial" w:cs="Arial"/>
                <w:b/>
                <w:bCs/>
              </w:rPr>
              <w:t>demonstrate that it meets</w:t>
            </w:r>
            <w:r w:rsidR="00150A50">
              <w:rPr>
                <w:rFonts w:eastAsia="Arial" w:cs="Arial"/>
                <w:b/>
                <w:bCs/>
              </w:rPr>
              <w:t xml:space="preserve"> conditions necessary for consideration for exceptional use authori</w:t>
            </w:r>
            <w:r w:rsidR="00E70B74">
              <w:rPr>
                <w:rFonts w:eastAsia="Arial" w:cs="Arial"/>
                <w:b/>
                <w:bCs/>
              </w:rPr>
              <w:t>s</w:t>
            </w:r>
            <w:r w:rsidR="00150A50">
              <w:rPr>
                <w:rFonts w:eastAsia="Arial" w:cs="Arial"/>
                <w:b/>
                <w:bCs/>
              </w:rPr>
              <w:t xml:space="preserve">ation - </w:t>
            </w:r>
            <w:hyperlink r:id="rId15" w:history="1">
              <w:r w:rsidR="00EC2373" w:rsidRPr="00EC2373">
                <w:rPr>
                  <w:rStyle w:val="Hyperlink"/>
                  <w:rFonts w:eastAsia="Arial" w:cs="Arial"/>
                  <w:b/>
                  <w:bCs/>
                </w:rPr>
                <w:t>guidance</w:t>
              </w:r>
            </w:hyperlink>
            <w:r w:rsidR="009A1D75">
              <w:rPr>
                <w:rFonts w:eastAsia="Arial" w:cs="Arial"/>
                <w:b/>
                <w:bCs/>
              </w:rPr>
              <w:t xml:space="preserve"> </w:t>
            </w:r>
          </w:p>
        </w:tc>
      </w:tr>
      <w:tr w:rsidR="00EC2373" w14:paraId="2427DF6D" w14:textId="77777777" w:rsidTr="00A0758B">
        <w:trPr>
          <w:trHeight w:val="665"/>
        </w:trPr>
        <w:tc>
          <w:tcPr>
            <w:tcW w:w="8324" w:type="dxa"/>
            <w:gridSpan w:val="2"/>
          </w:tcPr>
          <w:p w14:paraId="269A3DE8" w14:textId="1D56D779" w:rsidR="008B0AEF" w:rsidRPr="00796DA6" w:rsidRDefault="00000000" w:rsidP="008B0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85469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AEF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0AEF" w:rsidRPr="00796DA6">
              <w:rPr>
                <w:rFonts w:eastAsia="Century Gothic" w:cs="Arial"/>
              </w:rPr>
              <w:t xml:space="preserve"> </w:t>
            </w:r>
            <w:r w:rsidR="008B0AEF">
              <w:rPr>
                <w:rFonts w:eastAsia="Century Gothic" w:cs="Arial"/>
              </w:rPr>
              <w:t xml:space="preserve">I confirm that I </w:t>
            </w:r>
            <w:r w:rsidR="00E70B74">
              <w:rPr>
                <w:rFonts w:eastAsia="Century Gothic" w:cs="Arial"/>
              </w:rPr>
              <w:t xml:space="preserve">understand that if invited to apply to London Region I, I </w:t>
            </w:r>
            <w:r w:rsidR="008B0AEF">
              <w:rPr>
                <w:rFonts w:eastAsia="Century Gothic" w:cs="Arial"/>
              </w:rPr>
              <w:t xml:space="preserve">will be requested to provide information about </w:t>
            </w:r>
            <w:r w:rsidR="00E70B74">
              <w:rPr>
                <w:rFonts w:eastAsia="Century Gothic" w:cs="Arial"/>
              </w:rPr>
              <w:t>the device to demonstrate it meets conditions necessary for consideration for exceptional use authorisation.</w:t>
            </w:r>
          </w:p>
          <w:p w14:paraId="189841FA" w14:textId="77777777" w:rsidR="00EC2373" w:rsidRPr="00EC2373" w:rsidRDefault="00EC2373" w:rsidP="00EC2373">
            <w:pPr>
              <w:spacing w:after="160" w:line="276" w:lineRule="auto"/>
              <w:rPr>
                <w:rFonts w:eastAsia="Arial" w:cs="Arial"/>
                <w:b/>
                <w:bCs/>
              </w:rPr>
            </w:pPr>
          </w:p>
        </w:tc>
      </w:tr>
    </w:tbl>
    <w:p w14:paraId="64A4F9E6" w14:textId="77777777" w:rsidR="00DE4AF0" w:rsidRDefault="00DE4AF0" w:rsidP="00DE4AF0">
      <w:pPr>
        <w:rPr>
          <w:rFonts w:eastAsia="Century Gothic" w:cs="Arial"/>
          <w:color w:val="000000" w:themeColor="text1"/>
        </w:rPr>
      </w:pPr>
    </w:p>
    <w:p w14:paraId="4323BC4C" w14:textId="7294CA23" w:rsidR="00736ED6" w:rsidRPr="002A6FDE" w:rsidRDefault="00736ED6" w:rsidP="002A6FD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Century Gothic" w:cs="Arial"/>
          <w:b/>
          <w:u w:val="single"/>
        </w:rPr>
      </w:pPr>
      <w:r>
        <w:rPr>
          <w:rFonts w:eastAsia="Century Gothic" w:cs="Arial"/>
          <w:b/>
          <w:u w:val="single"/>
        </w:rPr>
        <w:lastRenderedPageBreak/>
        <w:t xml:space="preserve">Part </w:t>
      </w:r>
      <w:r w:rsidR="00EF015B">
        <w:rPr>
          <w:rFonts w:eastAsia="Century Gothic" w:cs="Arial"/>
          <w:b/>
          <w:u w:val="single"/>
        </w:rPr>
        <w:t>C</w:t>
      </w:r>
      <w:r>
        <w:rPr>
          <w:rFonts w:eastAsia="Century Gothic" w:cs="Arial"/>
          <w:b/>
          <w:u w:val="single"/>
        </w:rPr>
        <w:t xml:space="preserve">: </w:t>
      </w:r>
      <w:r w:rsidR="00390523">
        <w:rPr>
          <w:rFonts w:eastAsia="Century Gothic" w:cs="Arial"/>
          <w:b/>
          <w:u w:val="single"/>
        </w:rPr>
        <w:t>Declaration &amp; Submission</w:t>
      </w:r>
    </w:p>
    <w:p w14:paraId="58C25445" w14:textId="29A78E24" w:rsidR="00EC23B0" w:rsidRPr="00EC23B0" w:rsidRDefault="00000000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</w:rPr>
      </w:pPr>
      <w:sdt>
        <w:sdtPr>
          <w:rPr>
            <w:rFonts w:ascii="Segoe UI Symbol" w:eastAsia="Century Gothic" w:hAnsi="Segoe UI Symbol" w:cs="Segoe UI Symbol"/>
            <w:color w:val="000000" w:themeColor="text1"/>
          </w:rPr>
          <w:id w:val="-80346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A6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2A96A93A" w:rsidRPr="6FEC4E17">
        <w:rPr>
          <w:rFonts w:ascii="Segoe UI Symbol" w:eastAsia="Century Gothic" w:hAnsi="Segoe UI Symbol" w:cs="Segoe UI Symbol"/>
          <w:color w:val="000000" w:themeColor="text1"/>
        </w:rPr>
        <w:t xml:space="preserve"> </w:t>
      </w:r>
      <w:r w:rsidR="5F02F5D7" w:rsidRPr="6FEC4E17">
        <w:rPr>
          <w:rFonts w:eastAsia="Century Gothic" w:cs="Arial"/>
        </w:rPr>
        <w:t xml:space="preserve">I have read </w:t>
      </w:r>
      <w:r w:rsidR="2363ACC0" w:rsidRPr="6FEC4E17">
        <w:rPr>
          <w:rFonts w:eastAsia="Century Gothic" w:cs="Arial"/>
        </w:rPr>
        <w:t xml:space="preserve">and understood </w:t>
      </w:r>
      <w:r w:rsidR="5F02F5D7" w:rsidRPr="6FEC4E17">
        <w:rPr>
          <w:rFonts w:eastAsia="Century Gothic" w:cs="Arial"/>
        </w:rPr>
        <w:t>the data protection</w:t>
      </w:r>
      <w:r w:rsidR="739F1C27" w:rsidRPr="6FEC4E17">
        <w:rPr>
          <w:rFonts w:eastAsia="Century Gothic" w:cs="Arial"/>
        </w:rPr>
        <w:t xml:space="preserve"> and privacy</w:t>
      </w:r>
      <w:r w:rsidR="5F02F5D7" w:rsidRPr="6FEC4E17">
        <w:rPr>
          <w:rFonts w:eastAsia="Century Gothic" w:cs="Arial"/>
        </w:rPr>
        <w:t xml:space="preserve"> information</w:t>
      </w:r>
      <w:r w:rsidR="00CD09D9">
        <w:rPr>
          <w:rFonts w:eastAsia="Century Gothic" w:cs="Arial"/>
        </w:rPr>
        <w:t xml:space="preserve"> provided with this form</w:t>
      </w:r>
      <w:r w:rsidR="5F02F5D7" w:rsidRPr="6FEC4E17">
        <w:rPr>
          <w:rFonts w:eastAsia="Century Gothic" w:cs="Arial"/>
        </w:rPr>
        <w:t xml:space="preserve"> and </w:t>
      </w:r>
      <w:r w:rsidR="2363ACC0" w:rsidRPr="6FEC4E17">
        <w:rPr>
          <w:rFonts w:eastAsia="Century Gothic" w:cs="Arial"/>
        </w:rPr>
        <w:t xml:space="preserve">will abide by this. </w:t>
      </w:r>
      <w:r w:rsidR="264CF6ED" w:rsidRPr="6FEC4E17">
        <w:rPr>
          <w:rFonts w:eastAsia="Century Gothic" w:cs="Arial"/>
        </w:rPr>
        <w:t xml:space="preserve">If an individual is signing on behalf of an organisation, any parties with access to the </w:t>
      </w:r>
      <w:r w:rsidR="00F31E4D">
        <w:rPr>
          <w:rFonts w:eastAsia="Century Gothic" w:cs="Arial"/>
        </w:rPr>
        <w:t>EoI</w:t>
      </w:r>
      <w:r w:rsidR="264CF6ED" w:rsidRPr="6FEC4E17">
        <w:rPr>
          <w:rFonts w:eastAsia="Century Gothic" w:cs="Arial"/>
        </w:rPr>
        <w:t xml:space="preserve"> will abide by </w:t>
      </w:r>
      <w:r w:rsidR="31663CD2" w:rsidRPr="6FEC4E17">
        <w:rPr>
          <w:rFonts w:eastAsia="Century Gothic" w:cs="Arial"/>
        </w:rPr>
        <w:t xml:space="preserve">data protection </w:t>
      </w:r>
      <w:r w:rsidR="739F1C27" w:rsidRPr="6FEC4E17">
        <w:rPr>
          <w:rFonts w:eastAsia="Century Gothic" w:cs="Arial"/>
        </w:rPr>
        <w:t xml:space="preserve">and privacy information. </w:t>
      </w:r>
    </w:p>
    <w:p w14:paraId="2F119F33" w14:textId="77777777" w:rsidR="002A6FDE" w:rsidRDefault="002A6FDE" w:rsidP="006C53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entury Gothic" w:cs="Arial"/>
          <w:i/>
          <w:iCs/>
          <w:color w:val="FF0000"/>
        </w:rPr>
      </w:pPr>
    </w:p>
    <w:p w14:paraId="631C6D98" w14:textId="35FAC65F" w:rsidR="003E0EC3" w:rsidRPr="005177B1" w:rsidRDefault="00000000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</w:rPr>
      </w:pPr>
      <w:sdt>
        <w:sdtPr>
          <w:rPr>
            <w:rFonts w:ascii="Segoe UI Symbol" w:eastAsia="Century Gothic" w:hAnsi="Segoe UI Symbol" w:cs="Segoe UI Symbol"/>
            <w:color w:val="000000" w:themeColor="text1"/>
          </w:rPr>
          <w:id w:val="7879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A6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2A96A93A" w:rsidRPr="6FEC4E17">
        <w:rPr>
          <w:rFonts w:ascii="Segoe UI Symbol" w:eastAsia="Century Gothic" w:hAnsi="Segoe UI Symbol" w:cs="Segoe UI Symbol"/>
          <w:color w:val="000000" w:themeColor="text1"/>
        </w:rPr>
        <w:t xml:space="preserve"> </w:t>
      </w:r>
      <w:r w:rsidR="3E0F04AA" w:rsidRPr="6FEC4E17">
        <w:rPr>
          <w:rFonts w:eastAsia="Century Gothic" w:cs="Arial"/>
          <w:color w:val="000000" w:themeColor="text1"/>
        </w:rPr>
        <w:t xml:space="preserve">I understand that the information on this form will be held on a secure, shared digital platform for access by the </w:t>
      </w:r>
      <w:r w:rsidR="3E0F04AA" w:rsidRPr="005177B1">
        <w:rPr>
          <w:rFonts w:eastAsia="Century Gothic" w:cs="Arial"/>
        </w:rPr>
        <w:t>MHRA</w:t>
      </w:r>
      <w:r w:rsidR="68F64970" w:rsidRPr="005177B1">
        <w:rPr>
          <w:rFonts w:eastAsia="Century Gothic" w:cs="Arial"/>
        </w:rPr>
        <w:t>.</w:t>
      </w:r>
    </w:p>
    <w:p w14:paraId="7E92EDCF" w14:textId="134BB267" w:rsidR="00434998" w:rsidRPr="005177B1" w:rsidRDefault="00434998" w:rsidP="006C53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entury Gothic" w:cs="Arial"/>
        </w:rPr>
      </w:pPr>
    </w:p>
    <w:p w14:paraId="42A2C30D" w14:textId="627C79C4" w:rsidR="00F74F30" w:rsidRDefault="00000000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  <w:color w:val="000000"/>
        </w:rPr>
      </w:pPr>
      <w:sdt>
        <w:sdtPr>
          <w:rPr>
            <w:rFonts w:ascii="Segoe UI Symbol" w:eastAsia="Century Gothic" w:hAnsi="Segoe UI Symbol" w:cs="Segoe UI Symbol"/>
            <w:color w:val="000000" w:themeColor="text1"/>
          </w:rPr>
          <w:id w:val="16830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A6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2A96A93A" w:rsidRPr="6FEC4E17">
        <w:rPr>
          <w:rFonts w:ascii="Segoe UI Symbol" w:eastAsia="Century Gothic" w:hAnsi="Segoe UI Symbol" w:cs="Segoe UI Symbol"/>
          <w:color w:val="000000" w:themeColor="text1"/>
        </w:rPr>
        <w:t xml:space="preserve"> </w:t>
      </w:r>
      <w:r w:rsidR="06E98D3F" w:rsidRPr="6FEC4E17">
        <w:rPr>
          <w:rFonts w:eastAsia="Century Gothic" w:cs="Arial"/>
          <w:color w:val="000000" w:themeColor="text1"/>
        </w:rPr>
        <w:t>By checking this box, I consent to the information submitted</w:t>
      </w:r>
      <w:r w:rsidR="00353191">
        <w:rPr>
          <w:rFonts w:eastAsia="Century Gothic" w:cs="Arial"/>
          <w:color w:val="000000" w:themeColor="text1"/>
        </w:rPr>
        <w:t xml:space="preserve"> in this form</w:t>
      </w:r>
      <w:r w:rsidR="06E98D3F" w:rsidRPr="6FEC4E17">
        <w:rPr>
          <w:rFonts w:eastAsia="Century Gothic" w:cs="Arial"/>
          <w:color w:val="000000" w:themeColor="text1"/>
        </w:rPr>
        <w:t xml:space="preserve"> being </w:t>
      </w:r>
      <w:r w:rsidR="68F64970" w:rsidRPr="6FEC4E17">
        <w:rPr>
          <w:rFonts w:eastAsia="Century Gothic" w:cs="Arial"/>
          <w:color w:val="000000" w:themeColor="text1"/>
        </w:rPr>
        <w:t xml:space="preserve">shared </w:t>
      </w:r>
      <w:r w:rsidR="68F64970" w:rsidRPr="00353191">
        <w:rPr>
          <w:rFonts w:eastAsia="Century Gothic" w:cs="Arial"/>
        </w:rPr>
        <w:t xml:space="preserve">with </w:t>
      </w:r>
      <w:r w:rsidR="00B01194">
        <w:rPr>
          <w:rFonts w:eastAsia="Century Gothic" w:cs="Arial"/>
        </w:rPr>
        <w:t>London Region I partners</w:t>
      </w:r>
      <w:r w:rsidR="7C1C011D" w:rsidRPr="6FEC4E17">
        <w:rPr>
          <w:rFonts w:eastAsia="Century Gothic" w:cs="Arial"/>
          <w:color w:val="000000" w:themeColor="text1"/>
        </w:rPr>
        <w:t>.</w:t>
      </w:r>
    </w:p>
    <w:p w14:paraId="422F954B" w14:textId="77777777" w:rsidR="00F405A7" w:rsidRDefault="00F405A7" w:rsidP="003E0E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entury Gothic" w:cs="Arial"/>
          <w:color w:val="000000"/>
        </w:rPr>
      </w:pPr>
    </w:p>
    <w:p w14:paraId="473EB0B1" w14:textId="030A85A2" w:rsidR="00F405A7" w:rsidRPr="0066149B" w:rsidRDefault="006355DF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  <w:color w:val="000000"/>
        </w:rPr>
      </w:pPr>
      <w:r>
        <w:rPr>
          <w:rFonts w:eastAsia="Century Gothic" w:cs="Arial"/>
          <w:color w:val="000000" w:themeColor="text1"/>
        </w:rPr>
        <w:t>Interest</w:t>
      </w:r>
      <w:r w:rsidR="6364FE51" w:rsidRPr="6FEC4E17">
        <w:rPr>
          <w:rFonts w:eastAsia="Century Gothic" w:cs="Arial"/>
          <w:color w:val="000000" w:themeColor="text1"/>
        </w:rPr>
        <w:t xml:space="preserve"> can be withdrawn</w:t>
      </w:r>
      <w:r w:rsidR="126A6CB4" w:rsidRPr="6FEC4E17">
        <w:rPr>
          <w:rFonts w:eastAsia="Century Gothic" w:cs="Arial"/>
          <w:color w:val="000000" w:themeColor="text1"/>
        </w:rPr>
        <w:t xml:space="preserve"> at any time by contacting </w:t>
      </w:r>
      <w:hyperlink r:id="rId16" w:history="1">
        <w:r w:rsidR="00D3407B" w:rsidRPr="007D2933">
          <w:rPr>
            <w:rStyle w:val="Hyperlink"/>
            <w:rFonts w:eastAsia="Century Gothic" w:cs="Arial"/>
          </w:rPr>
          <w:t>LondonRegion-i@mhra.gov.uk</w:t>
        </w:r>
      </w:hyperlink>
      <w:r w:rsidR="6364FE51" w:rsidRPr="6FEC4E17">
        <w:rPr>
          <w:rFonts w:eastAsia="Century Gothic" w:cs="Arial"/>
          <w:color w:val="000000" w:themeColor="text1"/>
        </w:rPr>
        <w:t xml:space="preserve">. If </w:t>
      </w:r>
      <w:r w:rsidR="00D3407B">
        <w:rPr>
          <w:rFonts w:eastAsia="Century Gothic" w:cs="Arial"/>
          <w:color w:val="000000" w:themeColor="text1"/>
        </w:rPr>
        <w:t>interest</w:t>
      </w:r>
      <w:r w:rsidR="6364FE51" w:rsidRPr="6FEC4E17">
        <w:rPr>
          <w:rFonts w:eastAsia="Century Gothic" w:cs="Arial"/>
          <w:color w:val="000000" w:themeColor="text1"/>
        </w:rPr>
        <w:t xml:space="preserve"> is withdrawn, the </w:t>
      </w:r>
      <w:r w:rsidR="00D3407B">
        <w:rPr>
          <w:rFonts w:eastAsia="Century Gothic" w:cs="Arial"/>
          <w:color w:val="000000" w:themeColor="text1"/>
        </w:rPr>
        <w:t xml:space="preserve">MHRA will not </w:t>
      </w:r>
      <w:r w:rsidR="00411AB6">
        <w:rPr>
          <w:rFonts w:eastAsia="Century Gothic" w:cs="Arial"/>
          <w:color w:val="000000" w:themeColor="text1"/>
        </w:rPr>
        <w:t>contact you further regarding the programme</w:t>
      </w:r>
      <w:r w:rsidR="6364FE51" w:rsidRPr="00353191">
        <w:rPr>
          <w:rFonts w:eastAsia="Century Gothic" w:cs="Arial"/>
        </w:rPr>
        <w:t xml:space="preserve">. </w:t>
      </w:r>
    </w:p>
    <w:sectPr w:rsidR="00F405A7" w:rsidRPr="0066149B" w:rsidSect="00A54F2D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E4A57" w14:textId="77777777" w:rsidR="00A337C4" w:rsidRDefault="00A337C4">
      <w:r>
        <w:separator/>
      </w:r>
    </w:p>
  </w:endnote>
  <w:endnote w:type="continuationSeparator" w:id="0">
    <w:p w14:paraId="58296CA8" w14:textId="77777777" w:rsidR="00A337C4" w:rsidRDefault="00A337C4">
      <w:r>
        <w:continuationSeparator/>
      </w:r>
    </w:p>
  </w:endnote>
  <w:endnote w:type="continuationNotice" w:id="1">
    <w:p w14:paraId="7E83126A" w14:textId="77777777" w:rsidR="00A337C4" w:rsidRDefault="00A337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ora Semi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FD0D" w14:textId="77777777" w:rsidR="00ED0069" w:rsidRDefault="00ED0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FD0F" w14:textId="3922EDAD" w:rsidR="00ED0069" w:rsidRDefault="00ED0069" w:rsidP="543E2D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noProof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881D" w14:textId="77777777" w:rsidR="00A337C4" w:rsidRDefault="00A337C4">
      <w:r>
        <w:separator/>
      </w:r>
    </w:p>
  </w:footnote>
  <w:footnote w:type="continuationSeparator" w:id="0">
    <w:p w14:paraId="14657740" w14:textId="77777777" w:rsidR="00A337C4" w:rsidRDefault="00A337C4">
      <w:r>
        <w:continuationSeparator/>
      </w:r>
    </w:p>
  </w:footnote>
  <w:footnote w:type="continuationNotice" w:id="1">
    <w:p w14:paraId="76DFC0F2" w14:textId="77777777" w:rsidR="00A337C4" w:rsidRDefault="00A337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90FC72A" w14:paraId="4DE2334A" w14:textId="77777777" w:rsidTr="36A526EA">
      <w:trPr>
        <w:trHeight w:val="300"/>
      </w:trPr>
      <w:tc>
        <w:tcPr>
          <w:tcW w:w="2765" w:type="dxa"/>
        </w:tcPr>
        <w:p w14:paraId="0D07A76D" w14:textId="2882D5D1" w:rsidR="290FC72A" w:rsidRDefault="290FC72A" w:rsidP="00567031">
          <w:pPr>
            <w:pStyle w:val="Header"/>
            <w:ind w:left="-115"/>
          </w:pPr>
        </w:p>
      </w:tc>
      <w:tc>
        <w:tcPr>
          <w:tcW w:w="2765" w:type="dxa"/>
        </w:tcPr>
        <w:p w14:paraId="3BB56FD3" w14:textId="082A0394" w:rsidR="290FC72A" w:rsidRDefault="290FC72A" w:rsidP="00567031">
          <w:pPr>
            <w:pStyle w:val="Header"/>
            <w:jc w:val="center"/>
          </w:pPr>
        </w:p>
      </w:tc>
      <w:tc>
        <w:tcPr>
          <w:tcW w:w="2765" w:type="dxa"/>
        </w:tcPr>
        <w:p w14:paraId="74FB3491" w14:textId="323D0CE5" w:rsidR="290FC72A" w:rsidRDefault="290FC72A" w:rsidP="00567031">
          <w:pPr>
            <w:pStyle w:val="Header"/>
            <w:ind w:right="-115"/>
            <w:jc w:val="right"/>
          </w:pPr>
        </w:p>
      </w:tc>
    </w:tr>
  </w:tbl>
  <w:p w14:paraId="0E864F98" w14:textId="50C66843" w:rsidR="290FC72A" w:rsidRDefault="290FC72A" w:rsidP="0064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FD0E" w14:textId="066CAF4F" w:rsidR="00ED0069" w:rsidRDefault="36A526EA" w:rsidP="36A526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inline distT="0" distB="0" distL="0" distR="0" wp14:anchorId="69EA24AA" wp14:editId="3BE8DD96">
          <wp:extent cx="3314700" cy="857250"/>
          <wp:effectExtent l="0" t="0" r="0" b="0"/>
          <wp:docPr id="908156787" name="Picture 90815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7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BC3"/>
    <w:multiLevelType w:val="multilevel"/>
    <w:tmpl w:val="E1F4D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3610B6"/>
    <w:multiLevelType w:val="hybridMultilevel"/>
    <w:tmpl w:val="A1641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118C"/>
    <w:multiLevelType w:val="multilevel"/>
    <w:tmpl w:val="D3FA9FF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61B6EE3"/>
    <w:multiLevelType w:val="hybridMultilevel"/>
    <w:tmpl w:val="BE5C5114"/>
    <w:lvl w:ilvl="0" w:tplc="44025C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5762F"/>
    <w:multiLevelType w:val="hybridMultilevel"/>
    <w:tmpl w:val="54D28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A44E5"/>
    <w:multiLevelType w:val="hybridMultilevel"/>
    <w:tmpl w:val="ABD82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C0780"/>
    <w:multiLevelType w:val="hybridMultilevel"/>
    <w:tmpl w:val="8954BAE4"/>
    <w:lvl w:ilvl="0" w:tplc="A026746A">
      <w:start w:val="200"/>
      <w:numFmt w:val="decimal"/>
      <w:lvlText w:val="(%1"/>
      <w:lvlJc w:val="left"/>
      <w:pPr>
        <w:ind w:left="830" w:hanging="4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96467"/>
    <w:multiLevelType w:val="multilevel"/>
    <w:tmpl w:val="FFFFFFFF"/>
    <w:lvl w:ilvl="0">
      <w:start w:val="1"/>
      <w:numFmt w:val="upperRoman"/>
      <w:lvlText w:val="%1."/>
      <w:lvlJc w:val="right"/>
      <w:pPr>
        <w:ind w:left="108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5BDF7"/>
    <w:multiLevelType w:val="multilevel"/>
    <w:tmpl w:val="FFFFFFFF"/>
    <w:lvl w:ilvl="0">
      <w:start w:val="1"/>
      <w:numFmt w:val="upperRoman"/>
      <w:lvlText w:val="%1."/>
      <w:lvlJc w:val="right"/>
      <w:pPr>
        <w:ind w:left="108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F6097"/>
    <w:multiLevelType w:val="hybridMultilevel"/>
    <w:tmpl w:val="FFFFFFFF"/>
    <w:lvl w:ilvl="0" w:tplc="CF9416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B16D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C5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6A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ED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47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A4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62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24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35847"/>
    <w:multiLevelType w:val="hybridMultilevel"/>
    <w:tmpl w:val="B6768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71117"/>
    <w:multiLevelType w:val="multilevel"/>
    <w:tmpl w:val="9D96E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B3617"/>
    <w:multiLevelType w:val="multilevel"/>
    <w:tmpl w:val="2266F27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>
      <w:start w:val="2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20923898"/>
    <w:multiLevelType w:val="hybridMultilevel"/>
    <w:tmpl w:val="05803922"/>
    <w:lvl w:ilvl="0" w:tplc="B39CD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00539"/>
    <w:multiLevelType w:val="multilevel"/>
    <w:tmpl w:val="E28A863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2042F92"/>
    <w:multiLevelType w:val="multilevel"/>
    <w:tmpl w:val="4B989F5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24D66FD5"/>
    <w:multiLevelType w:val="multilevel"/>
    <w:tmpl w:val="265CE6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64B43BD"/>
    <w:multiLevelType w:val="multilevel"/>
    <w:tmpl w:val="F14C6F8A"/>
    <w:lvl w:ilvl="0">
      <w:start w:val="1"/>
      <w:numFmt w:val="decimal"/>
      <w:pStyle w:val="Paragraph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65838CB"/>
    <w:multiLevelType w:val="hybridMultilevel"/>
    <w:tmpl w:val="17F2EEA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279405D3"/>
    <w:multiLevelType w:val="hybridMultilevel"/>
    <w:tmpl w:val="6EFAE4CA"/>
    <w:lvl w:ilvl="0" w:tplc="552CCC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D71CDB"/>
    <w:multiLevelType w:val="hybridMultilevel"/>
    <w:tmpl w:val="87147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31690B"/>
    <w:multiLevelType w:val="multilevel"/>
    <w:tmpl w:val="0DCCB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43572"/>
    <w:multiLevelType w:val="hybridMultilevel"/>
    <w:tmpl w:val="20EEC7FC"/>
    <w:lvl w:ilvl="0" w:tplc="39328BA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C7E39"/>
    <w:multiLevelType w:val="multilevel"/>
    <w:tmpl w:val="2266F27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>
      <w:start w:val="2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38F54F75"/>
    <w:multiLevelType w:val="multilevel"/>
    <w:tmpl w:val="2F9E0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12F36"/>
    <w:multiLevelType w:val="hybridMultilevel"/>
    <w:tmpl w:val="A7F2905C"/>
    <w:lvl w:ilvl="0" w:tplc="E43A1FBE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11B5D"/>
    <w:multiLevelType w:val="multilevel"/>
    <w:tmpl w:val="F20EA4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42A92067"/>
    <w:multiLevelType w:val="hybridMultilevel"/>
    <w:tmpl w:val="05F24F84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5206C"/>
    <w:multiLevelType w:val="multilevel"/>
    <w:tmpl w:val="2F9E0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B26E08"/>
    <w:multiLevelType w:val="hybridMultilevel"/>
    <w:tmpl w:val="789C9296"/>
    <w:lvl w:ilvl="0" w:tplc="4622F890">
      <w:start w:val="200"/>
      <w:numFmt w:val="decimal"/>
      <w:lvlText w:val="(%1"/>
      <w:lvlJc w:val="left"/>
      <w:pPr>
        <w:ind w:left="830" w:hanging="4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627D4"/>
    <w:multiLevelType w:val="multilevel"/>
    <w:tmpl w:val="6A62BA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4DE62B31"/>
    <w:multiLevelType w:val="multilevel"/>
    <w:tmpl w:val="619E55F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45E5393"/>
    <w:multiLevelType w:val="hybridMultilevel"/>
    <w:tmpl w:val="E06C4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37314"/>
    <w:multiLevelType w:val="hybridMultilevel"/>
    <w:tmpl w:val="25547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355E2"/>
    <w:multiLevelType w:val="hybridMultilevel"/>
    <w:tmpl w:val="16E49106"/>
    <w:lvl w:ilvl="0" w:tplc="08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5" w15:restartNumberingAfterBreak="0">
    <w:nsid w:val="61611DD3"/>
    <w:multiLevelType w:val="multilevel"/>
    <w:tmpl w:val="B930DBB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2383832"/>
    <w:multiLevelType w:val="hybridMultilevel"/>
    <w:tmpl w:val="F6ACAB3C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12F66"/>
    <w:multiLevelType w:val="multilevel"/>
    <w:tmpl w:val="3C528B9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8" w15:restartNumberingAfterBreak="0">
    <w:nsid w:val="62966F44"/>
    <w:multiLevelType w:val="hybridMultilevel"/>
    <w:tmpl w:val="473C2992"/>
    <w:lvl w:ilvl="0" w:tplc="1F0EDACE">
      <w:start w:val="1"/>
      <w:numFmt w:val="bullet"/>
      <w:lvlText w:val="o"/>
      <w:lvlJc w:val="left"/>
      <w:pPr>
        <w:ind w:left="470" w:hanging="360"/>
      </w:pPr>
      <w:rPr>
        <w:rFonts w:ascii="Courier New" w:hAnsi="Courier New" w:hint="default"/>
      </w:rPr>
    </w:lvl>
    <w:lvl w:ilvl="1" w:tplc="C8E69D98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7E340FF6">
      <w:start w:val="1"/>
      <w:numFmt w:val="bullet"/>
      <w:lvlText w:val="▪"/>
      <w:lvlJc w:val="left"/>
      <w:pPr>
        <w:ind w:left="1910" w:hanging="360"/>
      </w:pPr>
      <w:rPr>
        <w:rFonts w:ascii="Noto Sans Symbols" w:hAnsi="Noto Sans Symbols" w:hint="default"/>
      </w:rPr>
    </w:lvl>
    <w:lvl w:ilvl="3" w:tplc="95AC7B86">
      <w:start w:val="1"/>
      <w:numFmt w:val="bullet"/>
      <w:lvlText w:val="●"/>
      <w:lvlJc w:val="left"/>
      <w:pPr>
        <w:ind w:left="2630" w:hanging="360"/>
      </w:pPr>
      <w:rPr>
        <w:rFonts w:ascii="Noto Sans Symbols" w:hAnsi="Noto Sans Symbols" w:hint="default"/>
      </w:rPr>
    </w:lvl>
    <w:lvl w:ilvl="4" w:tplc="4D3A22C2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E662F488">
      <w:start w:val="1"/>
      <w:numFmt w:val="bullet"/>
      <w:lvlText w:val="▪"/>
      <w:lvlJc w:val="left"/>
      <w:pPr>
        <w:ind w:left="4070" w:hanging="360"/>
      </w:pPr>
      <w:rPr>
        <w:rFonts w:ascii="Noto Sans Symbols" w:hAnsi="Noto Sans Symbols" w:hint="default"/>
      </w:rPr>
    </w:lvl>
    <w:lvl w:ilvl="6" w:tplc="BC1C0564">
      <w:start w:val="1"/>
      <w:numFmt w:val="bullet"/>
      <w:lvlText w:val="●"/>
      <w:lvlJc w:val="left"/>
      <w:pPr>
        <w:ind w:left="4790" w:hanging="360"/>
      </w:pPr>
      <w:rPr>
        <w:rFonts w:ascii="Noto Sans Symbols" w:hAnsi="Noto Sans Symbols" w:hint="default"/>
      </w:rPr>
    </w:lvl>
    <w:lvl w:ilvl="7" w:tplc="378E99BE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76422914">
      <w:start w:val="1"/>
      <w:numFmt w:val="bullet"/>
      <w:lvlText w:val="▪"/>
      <w:lvlJc w:val="left"/>
      <w:pPr>
        <w:ind w:left="6230" w:hanging="360"/>
      </w:pPr>
      <w:rPr>
        <w:rFonts w:ascii="Noto Sans Symbols" w:hAnsi="Noto Sans Symbols" w:hint="default"/>
      </w:rPr>
    </w:lvl>
  </w:abstractNum>
  <w:abstractNum w:abstractNumId="39" w15:restartNumberingAfterBreak="0">
    <w:nsid w:val="656A5410"/>
    <w:multiLevelType w:val="hybridMultilevel"/>
    <w:tmpl w:val="640EE6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690C6D"/>
    <w:multiLevelType w:val="multilevel"/>
    <w:tmpl w:val="D3E237C8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FE32838"/>
    <w:multiLevelType w:val="hybridMultilevel"/>
    <w:tmpl w:val="2A5C5032"/>
    <w:lvl w:ilvl="0" w:tplc="51AA3DB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64B58"/>
    <w:multiLevelType w:val="hybridMultilevel"/>
    <w:tmpl w:val="C2FA6C92"/>
    <w:lvl w:ilvl="0" w:tplc="89B8BECC">
      <w:start w:val="1"/>
      <w:numFmt w:val="lowerLetter"/>
      <w:lvlText w:val="%1."/>
      <w:lvlJc w:val="left"/>
      <w:pPr>
        <w:ind w:left="720" w:hanging="360"/>
      </w:pPr>
      <w:rPr>
        <w:rFonts w:ascii="Arial" w:eastAsia="Century Gothic" w:hAnsi="Arial" w:cs="Arial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31368"/>
    <w:multiLevelType w:val="hybridMultilevel"/>
    <w:tmpl w:val="F6ACAB3C"/>
    <w:lvl w:ilvl="0" w:tplc="A1A8115E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566B85"/>
    <w:multiLevelType w:val="hybridMultilevel"/>
    <w:tmpl w:val="5B6E1904"/>
    <w:lvl w:ilvl="0" w:tplc="8CB6886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431646">
    <w:abstractNumId w:val="9"/>
  </w:num>
  <w:num w:numId="2" w16cid:durableId="1661735140">
    <w:abstractNumId w:val="31"/>
  </w:num>
  <w:num w:numId="3" w16cid:durableId="685403649">
    <w:abstractNumId w:val="28"/>
  </w:num>
  <w:num w:numId="4" w16cid:durableId="1566135960">
    <w:abstractNumId w:val="0"/>
  </w:num>
  <w:num w:numId="5" w16cid:durableId="1238596216">
    <w:abstractNumId w:val="35"/>
  </w:num>
  <w:num w:numId="6" w16cid:durableId="1131484041">
    <w:abstractNumId w:val="21"/>
  </w:num>
  <w:num w:numId="7" w16cid:durableId="1284582163">
    <w:abstractNumId w:val="2"/>
  </w:num>
  <w:num w:numId="8" w16cid:durableId="773743991">
    <w:abstractNumId w:val="37"/>
  </w:num>
  <w:num w:numId="9" w16cid:durableId="402530174">
    <w:abstractNumId w:val="11"/>
  </w:num>
  <w:num w:numId="10" w16cid:durableId="750539007">
    <w:abstractNumId w:val="15"/>
  </w:num>
  <w:num w:numId="11" w16cid:durableId="1533375074">
    <w:abstractNumId w:val="40"/>
  </w:num>
  <w:num w:numId="12" w16cid:durableId="1634405790">
    <w:abstractNumId w:val="16"/>
  </w:num>
  <w:num w:numId="13" w16cid:durableId="1701511732">
    <w:abstractNumId w:val="30"/>
  </w:num>
  <w:num w:numId="14" w16cid:durableId="770587472">
    <w:abstractNumId w:val="26"/>
  </w:num>
  <w:num w:numId="15" w16cid:durableId="1277906208">
    <w:abstractNumId w:val="17"/>
  </w:num>
  <w:num w:numId="16" w16cid:durableId="311642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61156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35775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80290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468218">
    <w:abstractNumId w:val="24"/>
  </w:num>
  <w:num w:numId="21" w16cid:durableId="228810031">
    <w:abstractNumId w:val="8"/>
  </w:num>
  <w:num w:numId="22" w16cid:durableId="321390443">
    <w:abstractNumId w:val="12"/>
  </w:num>
  <w:num w:numId="23" w16cid:durableId="1253398063">
    <w:abstractNumId w:val="7"/>
  </w:num>
  <w:num w:numId="24" w16cid:durableId="32119892">
    <w:abstractNumId w:val="32"/>
  </w:num>
  <w:num w:numId="25" w16cid:durableId="842550585">
    <w:abstractNumId w:val="19"/>
  </w:num>
  <w:num w:numId="26" w16cid:durableId="200023981">
    <w:abstractNumId w:val="14"/>
  </w:num>
  <w:num w:numId="27" w16cid:durableId="1541285473">
    <w:abstractNumId w:val="38"/>
  </w:num>
  <w:num w:numId="28" w16cid:durableId="1922643047">
    <w:abstractNumId w:val="4"/>
  </w:num>
  <w:num w:numId="29" w16cid:durableId="1923297696">
    <w:abstractNumId w:val="5"/>
  </w:num>
  <w:num w:numId="30" w16cid:durableId="44066906">
    <w:abstractNumId w:val="10"/>
  </w:num>
  <w:num w:numId="31" w16cid:durableId="1075123993">
    <w:abstractNumId w:val="13"/>
  </w:num>
  <w:num w:numId="32" w16cid:durableId="483669119">
    <w:abstractNumId w:val="23"/>
  </w:num>
  <w:num w:numId="33" w16cid:durableId="63798020">
    <w:abstractNumId w:val="18"/>
  </w:num>
  <w:num w:numId="34" w16cid:durableId="578179579">
    <w:abstractNumId w:val="34"/>
  </w:num>
  <w:num w:numId="35" w16cid:durableId="1496384228">
    <w:abstractNumId w:val="1"/>
  </w:num>
  <w:num w:numId="36" w16cid:durableId="1120103111">
    <w:abstractNumId w:val="39"/>
  </w:num>
  <w:num w:numId="37" w16cid:durableId="850098826">
    <w:abstractNumId w:val="42"/>
  </w:num>
  <w:num w:numId="38" w16cid:durableId="992442393">
    <w:abstractNumId w:val="3"/>
  </w:num>
  <w:num w:numId="39" w16cid:durableId="104423981">
    <w:abstractNumId w:val="22"/>
  </w:num>
  <w:num w:numId="40" w16cid:durableId="1174568876">
    <w:abstractNumId w:val="6"/>
  </w:num>
  <w:num w:numId="41" w16cid:durableId="657806755">
    <w:abstractNumId w:val="29"/>
  </w:num>
  <w:num w:numId="42" w16cid:durableId="1068922583">
    <w:abstractNumId w:val="33"/>
  </w:num>
  <w:num w:numId="43" w16cid:durableId="627518083">
    <w:abstractNumId w:val="41"/>
  </w:num>
  <w:num w:numId="44" w16cid:durableId="1609778324">
    <w:abstractNumId w:val="20"/>
  </w:num>
  <w:num w:numId="45" w16cid:durableId="246691084">
    <w:abstractNumId w:val="25"/>
  </w:num>
  <w:num w:numId="46" w16cid:durableId="496579609">
    <w:abstractNumId w:val="44"/>
  </w:num>
  <w:num w:numId="47" w16cid:durableId="901603093">
    <w:abstractNumId w:val="43"/>
  </w:num>
  <w:num w:numId="48" w16cid:durableId="1087078244">
    <w:abstractNumId w:val="27"/>
  </w:num>
  <w:num w:numId="49" w16cid:durableId="921645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69"/>
    <w:rsid w:val="0000028E"/>
    <w:rsid w:val="00000B3F"/>
    <w:rsid w:val="00002593"/>
    <w:rsid w:val="0000596F"/>
    <w:rsid w:val="00005B4E"/>
    <w:rsid w:val="00006AFE"/>
    <w:rsid w:val="000070F9"/>
    <w:rsid w:val="000074AD"/>
    <w:rsid w:val="00011272"/>
    <w:rsid w:val="00011C7F"/>
    <w:rsid w:val="00012B43"/>
    <w:rsid w:val="00012CCD"/>
    <w:rsid w:val="00013393"/>
    <w:rsid w:val="00013B0B"/>
    <w:rsid w:val="00014572"/>
    <w:rsid w:val="000145AD"/>
    <w:rsid w:val="00014B85"/>
    <w:rsid w:val="00015B71"/>
    <w:rsid w:val="00020440"/>
    <w:rsid w:val="000206AC"/>
    <w:rsid w:val="00020703"/>
    <w:rsid w:val="00021B14"/>
    <w:rsid w:val="00022950"/>
    <w:rsid w:val="00022E57"/>
    <w:rsid w:val="00022EB2"/>
    <w:rsid w:val="00023CAD"/>
    <w:rsid w:val="00024873"/>
    <w:rsid w:val="00025094"/>
    <w:rsid w:val="00025E93"/>
    <w:rsid w:val="00027900"/>
    <w:rsid w:val="000302C8"/>
    <w:rsid w:val="00031A54"/>
    <w:rsid w:val="000321B6"/>
    <w:rsid w:val="000323C8"/>
    <w:rsid w:val="00032612"/>
    <w:rsid w:val="000327AB"/>
    <w:rsid w:val="000341C2"/>
    <w:rsid w:val="0003476E"/>
    <w:rsid w:val="00035499"/>
    <w:rsid w:val="0003578C"/>
    <w:rsid w:val="00035F6F"/>
    <w:rsid w:val="000368D5"/>
    <w:rsid w:val="00036CCE"/>
    <w:rsid w:val="00036F7A"/>
    <w:rsid w:val="0003749D"/>
    <w:rsid w:val="00037792"/>
    <w:rsid w:val="00040103"/>
    <w:rsid w:val="00040C72"/>
    <w:rsid w:val="00041EDE"/>
    <w:rsid w:val="000421F1"/>
    <w:rsid w:val="00043502"/>
    <w:rsid w:val="00044F09"/>
    <w:rsid w:val="00044F6E"/>
    <w:rsid w:val="000472E2"/>
    <w:rsid w:val="000475EC"/>
    <w:rsid w:val="00047881"/>
    <w:rsid w:val="00051A83"/>
    <w:rsid w:val="00052F7B"/>
    <w:rsid w:val="00053501"/>
    <w:rsid w:val="00053FB2"/>
    <w:rsid w:val="00054186"/>
    <w:rsid w:val="00055083"/>
    <w:rsid w:val="00056B2F"/>
    <w:rsid w:val="00060062"/>
    <w:rsid w:val="00060089"/>
    <w:rsid w:val="00060441"/>
    <w:rsid w:val="00061965"/>
    <w:rsid w:val="00061A89"/>
    <w:rsid w:val="00062210"/>
    <w:rsid w:val="000628F7"/>
    <w:rsid w:val="00063186"/>
    <w:rsid w:val="000631C8"/>
    <w:rsid w:val="000631F2"/>
    <w:rsid w:val="000646CA"/>
    <w:rsid w:val="00064B12"/>
    <w:rsid w:val="00064C3D"/>
    <w:rsid w:val="00064D43"/>
    <w:rsid w:val="00064E4C"/>
    <w:rsid w:val="00064F30"/>
    <w:rsid w:val="00065555"/>
    <w:rsid w:val="000661A6"/>
    <w:rsid w:val="000665BE"/>
    <w:rsid w:val="000666DE"/>
    <w:rsid w:val="00066B37"/>
    <w:rsid w:val="00067CC6"/>
    <w:rsid w:val="000700EF"/>
    <w:rsid w:val="000703C7"/>
    <w:rsid w:val="000706E2"/>
    <w:rsid w:val="000716C1"/>
    <w:rsid w:val="000728FE"/>
    <w:rsid w:val="00072AF2"/>
    <w:rsid w:val="00072B8F"/>
    <w:rsid w:val="00072E15"/>
    <w:rsid w:val="000737A9"/>
    <w:rsid w:val="00076848"/>
    <w:rsid w:val="00076A5F"/>
    <w:rsid w:val="00076DC0"/>
    <w:rsid w:val="00077B35"/>
    <w:rsid w:val="00080921"/>
    <w:rsid w:val="00080922"/>
    <w:rsid w:val="000809E9"/>
    <w:rsid w:val="000817A5"/>
    <w:rsid w:val="00084C45"/>
    <w:rsid w:val="0008653A"/>
    <w:rsid w:val="00086EC5"/>
    <w:rsid w:val="000874D3"/>
    <w:rsid w:val="0009068A"/>
    <w:rsid w:val="000906FD"/>
    <w:rsid w:val="00090B56"/>
    <w:rsid w:val="00091833"/>
    <w:rsid w:val="000935B6"/>
    <w:rsid w:val="00094001"/>
    <w:rsid w:val="000947DE"/>
    <w:rsid w:val="000949E2"/>
    <w:rsid w:val="000967EC"/>
    <w:rsid w:val="00097ACE"/>
    <w:rsid w:val="000A0BC1"/>
    <w:rsid w:val="000A17DE"/>
    <w:rsid w:val="000A2DDD"/>
    <w:rsid w:val="000A37C0"/>
    <w:rsid w:val="000A43AF"/>
    <w:rsid w:val="000A751D"/>
    <w:rsid w:val="000A79A1"/>
    <w:rsid w:val="000A7BFA"/>
    <w:rsid w:val="000B02BA"/>
    <w:rsid w:val="000B0412"/>
    <w:rsid w:val="000B05E2"/>
    <w:rsid w:val="000B0913"/>
    <w:rsid w:val="000B0981"/>
    <w:rsid w:val="000B1006"/>
    <w:rsid w:val="000B1F85"/>
    <w:rsid w:val="000B3682"/>
    <w:rsid w:val="000B48D8"/>
    <w:rsid w:val="000B50E1"/>
    <w:rsid w:val="000B591A"/>
    <w:rsid w:val="000B6C79"/>
    <w:rsid w:val="000C124B"/>
    <w:rsid w:val="000C16D9"/>
    <w:rsid w:val="000C2339"/>
    <w:rsid w:val="000C25B5"/>
    <w:rsid w:val="000C3B72"/>
    <w:rsid w:val="000C50A8"/>
    <w:rsid w:val="000C5C02"/>
    <w:rsid w:val="000C738B"/>
    <w:rsid w:val="000C7AA8"/>
    <w:rsid w:val="000C7EC5"/>
    <w:rsid w:val="000D1D83"/>
    <w:rsid w:val="000D1E54"/>
    <w:rsid w:val="000D2694"/>
    <w:rsid w:val="000D3147"/>
    <w:rsid w:val="000D3D1E"/>
    <w:rsid w:val="000D4AFB"/>
    <w:rsid w:val="000D4D95"/>
    <w:rsid w:val="000D649F"/>
    <w:rsid w:val="000D658D"/>
    <w:rsid w:val="000D6C66"/>
    <w:rsid w:val="000D6DE2"/>
    <w:rsid w:val="000D74BC"/>
    <w:rsid w:val="000E2260"/>
    <w:rsid w:val="000E2649"/>
    <w:rsid w:val="000E298B"/>
    <w:rsid w:val="000E72F7"/>
    <w:rsid w:val="000F03CD"/>
    <w:rsid w:val="000F0A30"/>
    <w:rsid w:val="000F1501"/>
    <w:rsid w:val="000F19CE"/>
    <w:rsid w:val="000F35DD"/>
    <w:rsid w:val="000F3C6B"/>
    <w:rsid w:val="000F4108"/>
    <w:rsid w:val="000F4303"/>
    <w:rsid w:val="000F44AC"/>
    <w:rsid w:val="000F4C2A"/>
    <w:rsid w:val="000F6823"/>
    <w:rsid w:val="0010029F"/>
    <w:rsid w:val="00100E9C"/>
    <w:rsid w:val="00102A47"/>
    <w:rsid w:val="00103157"/>
    <w:rsid w:val="001033C7"/>
    <w:rsid w:val="001037F6"/>
    <w:rsid w:val="001049E6"/>
    <w:rsid w:val="00104B76"/>
    <w:rsid w:val="001053A5"/>
    <w:rsid w:val="001055D8"/>
    <w:rsid w:val="00105C30"/>
    <w:rsid w:val="00105E2C"/>
    <w:rsid w:val="001061C1"/>
    <w:rsid w:val="00106491"/>
    <w:rsid w:val="00106990"/>
    <w:rsid w:val="001105AE"/>
    <w:rsid w:val="00110A64"/>
    <w:rsid w:val="00110A68"/>
    <w:rsid w:val="00111690"/>
    <w:rsid w:val="00111DAC"/>
    <w:rsid w:val="00114141"/>
    <w:rsid w:val="001141B2"/>
    <w:rsid w:val="00114A87"/>
    <w:rsid w:val="00114B5C"/>
    <w:rsid w:val="001173A9"/>
    <w:rsid w:val="0011745F"/>
    <w:rsid w:val="0011797B"/>
    <w:rsid w:val="00120D9E"/>
    <w:rsid w:val="00124070"/>
    <w:rsid w:val="0012490D"/>
    <w:rsid w:val="001262D1"/>
    <w:rsid w:val="001268AB"/>
    <w:rsid w:val="00130319"/>
    <w:rsid w:val="0013103A"/>
    <w:rsid w:val="001318A0"/>
    <w:rsid w:val="00131AD2"/>
    <w:rsid w:val="00132227"/>
    <w:rsid w:val="0013287B"/>
    <w:rsid w:val="00132D42"/>
    <w:rsid w:val="00133304"/>
    <w:rsid w:val="00133628"/>
    <w:rsid w:val="0013422F"/>
    <w:rsid w:val="001346F9"/>
    <w:rsid w:val="00134DB2"/>
    <w:rsid w:val="00135000"/>
    <w:rsid w:val="00135F85"/>
    <w:rsid w:val="00136014"/>
    <w:rsid w:val="00136E2E"/>
    <w:rsid w:val="00137A36"/>
    <w:rsid w:val="0014010D"/>
    <w:rsid w:val="00140D75"/>
    <w:rsid w:val="00142450"/>
    <w:rsid w:val="00143C1E"/>
    <w:rsid w:val="001442EA"/>
    <w:rsid w:val="00145C12"/>
    <w:rsid w:val="0014608E"/>
    <w:rsid w:val="0014620A"/>
    <w:rsid w:val="00147010"/>
    <w:rsid w:val="00147213"/>
    <w:rsid w:val="00147E3D"/>
    <w:rsid w:val="00150A50"/>
    <w:rsid w:val="00150CE5"/>
    <w:rsid w:val="00151D1E"/>
    <w:rsid w:val="00152CFF"/>
    <w:rsid w:val="001535B2"/>
    <w:rsid w:val="001538E1"/>
    <w:rsid w:val="00154EEA"/>
    <w:rsid w:val="0015637B"/>
    <w:rsid w:val="00156537"/>
    <w:rsid w:val="00157025"/>
    <w:rsid w:val="001576DD"/>
    <w:rsid w:val="001578B3"/>
    <w:rsid w:val="0016034E"/>
    <w:rsid w:val="00160DBF"/>
    <w:rsid w:val="00161146"/>
    <w:rsid w:val="0016165C"/>
    <w:rsid w:val="00162057"/>
    <w:rsid w:val="00162231"/>
    <w:rsid w:val="00162371"/>
    <w:rsid w:val="00162CFA"/>
    <w:rsid w:val="00163D19"/>
    <w:rsid w:val="00165478"/>
    <w:rsid w:val="00165562"/>
    <w:rsid w:val="001668E1"/>
    <w:rsid w:val="00166B77"/>
    <w:rsid w:val="0017004B"/>
    <w:rsid w:val="001703BA"/>
    <w:rsid w:val="00170B89"/>
    <w:rsid w:val="0017377A"/>
    <w:rsid w:val="00173EC9"/>
    <w:rsid w:val="00174333"/>
    <w:rsid w:val="00174DBF"/>
    <w:rsid w:val="0017568E"/>
    <w:rsid w:val="00175985"/>
    <w:rsid w:val="00176313"/>
    <w:rsid w:val="0017633B"/>
    <w:rsid w:val="00180005"/>
    <w:rsid w:val="0018154B"/>
    <w:rsid w:val="00181E83"/>
    <w:rsid w:val="00182332"/>
    <w:rsid w:val="00182B16"/>
    <w:rsid w:val="00183536"/>
    <w:rsid w:val="00183E1D"/>
    <w:rsid w:val="00186E4B"/>
    <w:rsid w:val="00186ED9"/>
    <w:rsid w:val="00186FAB"/>
    <w:rsid w:val="001870C4"/>
    <w:rsid w:val="00187673"/>
    <w:rsid w:val="001876DD"/>
    <w:rsid w:val="001901F7"/>
    <w:rsid w:val="00190E5C"/>
    <w:rsid w:val="00191059"/>
    <w:rsid w:val="0019290D"/>
    <w:rsid w:val="001945A3"/>
    <w:rsid w:val="00195C28"/>
    <w:rsid w:val="001A2108"/>
    <w:rsid w:val="001A29EC"/>
    <w:rsid w:val="001A3EC4"/>
    <w:rsid w:val="001A4059"/>
    <w:rsid w:val="001A4B52"/>
    <w:rsid w:val="001A5022"/>
    <w:rsid w:val="001A65DC"/>
    <w:rsid w:val="001A6F44"/>
    <w:rsid w:val="001A74D9"/>
    <w:rsid w:val="001A74E7"/>
    <w:rsid w:val="001A7621"/>
    <w:rsid w:val="001A767D"/>
    <w:rsid w:val="001A7B47"/>
    <w:rsid w:val="001A7BB1"/>
    <w:rsid w:val="001B0E37"/>
    <w:rsid w:val="001B0F66"/>
    <w:rsid w:val="001B1531"/>
    <w:rsid w:val="001B23B7"/>
    <w:rsid w:val="001B37C0"/>
    <w:rsid w:val="001B3D50"/>
    <w:rsid w:val="001B4EB6"/>
    <w:rsid w:val="001B56A1"/>
    <w:rsid w:val="001B56D8"/>
    <w:rsid w:val="001B5CD5"/>
    <w:rsid w:val="001B601C"/>
    <w:rsid w:val="001B621C"/>
    <w:rsid w:val="001B6F74"/>
    <w:rsid w:val="001C00A9"/>
    <w:rsid w:val="001C00EF"/>
    <w:rsid w:val="001C0135"/>
    <w:rsid w:val="001C10F3"/>
    <w:rsid w:val="001C183D"/>
    <w:rsid w:val="001C317C"/>
    <w:rsid w:val="001C429C"/>
    <w:rsid w:val="001C5BEF"/>
    <w:rsid w:val="001C65EE"/>
    <w:rsid w:val="001D0602"/>
    <w:rsid w:val="001D15FE"/>
    <w:rsid w:val="001D2B35"/>
    <w:rsid w:val="001D3CEA"/>
    <w:rsid w:val="001D3E41"/>
    <w:rsid w:val="001D43AB"/>
    <w:rsid w:val="001D4F3A"/>
    <w:rsid w:val="001D660A"/>
    <w:rsid w:val="001D67B0"/>
    <w:rsid w:val="001E02B3"/>
    <w:rsid w:val="001E0324"/>
    <w:rsid w:val="001E043D"/>
    <w:rsid w:val="001E11B3"/>
    <w:rsid w:val="001E1BD6"/>
    <w:rsid w:val="001E3C69"/>
    <w:rsid w:val="001E5290"/>
    <w:rsid w:val="001E5474"/>
    <w:rsid w:val="001E5AD3"/>
    <w:rsid w:val="001E5CA5"/>
    <w:rsid w:val="001E6D86"/>
    <w:rsid w:val="001E72FF"/>
    <w:rsid w:val="001E7D64"/>
    <w:rsid w:val="001F13F4"/>
    <w:rsid w:val="001F16C4"/>
    <w:rsid w:val="001F1991"/>
    <w:rsid w:val="001F3044"/>
    <w:rsid w:val="001F3308"/>
    <w:rsid w:val="001F3E77"/>
    <w:rsid w:val="001F432A"/>
    <w:rsid w:val="001F4F87"/>
    <w:rsid w:val="001F5802"/>
    <w:rsid w:val="001F5941"/>
    <w:rsid w:val="001F5CF7"/>
    <w:rsid w:val="001F6B6E"/>
    <w:rsid w:val="00200E00"/>
    <w:rsid w:val="002017CE"/>
    <w:rsid w:val="00201A15"/>
    <w:rsid w:val="00202166"/>
    <w:rsid w:val="002025DA"/>
    <w:rsid w:val="00202BE0"/>
    <w:rsid w:val="00203839"/>
    <w:rsid w:val="00203B3F"/>
    <w:rsid w:val="002048EA"/>
    <w:rsid w:val="00204DD7"/>
    <w:rsid w:val="00207A74"/>
    <w:rsid w:val="002106DC"/>
    <w:rsid w:val="00210765"/>
    <w:rsid w:val="00210890"/>
    <w:rsid w:val="0021105F"/>
    <w:rsid w:val="002115E3"/>
    <w:rsid w:val="00212ED3"/>
    <w:rsid w:val="00213FA0"/>
    <w:rsid w:val="00214997"/>
    <w:rsid w:val="00214EF5"/>
    <w:rsid w:val="002164FA"/>
    <w:rsid w:val="002174F9"/>
    <w:rsid w:val="00217732"/>
    <w:rsid w:val="002178D7"/>
    <w:rsid w:val="00217ABF"/>
    <w:rsid w:val="00217AD1"/>
    <w:rsid w:val="00217C87"/>
    <w:rsid w:val="00220900"/>
    <w:rsid w:val="00220C22"/>
    <w:rsid w:val="00222BCD"/>
    <w:rsid w:val="00222E55"/>
    <w:rsid w:val="002233EE"/>
    <w:rsid w:val="0022427F"/>
    <w:rsid w:val="0022442C"/>
    <w:rsid w:val="00224616"/>
    <w:rsid w:val="00225A95"/>
    <w:rsid w:val="00225D71"/>
    <w:rsid w:val="0022647A"/>
    <w:rsid w:val="00226AB5"/>
    <w:rsid w:val="00226D3F"/>
    <w:rsid w:val="00227AD2"/>
    <w:rsid w:val="00227B50"/>
    <w:rsid w:val="002318F3"/>
    <w:rsid w:val="00231AF4"/>
    <w:rsid w:val="00231B3D"/>
    <w:rsid w:val="00234C3D"/>
    <w:rsid w:val="0023525B"/>
    <w:rsid w:val="002356AB"/>
    <w:rsid w:val="00236047"/>
    <w:rsid w:val="0023678C"/>
    <w:rsid w:val="002374B9"/>
    <w:rsid w:val="0024054C"/>
    <w:rsid w:val="002405D6"/>
    <w:rsid w:val="002408F6"/>
    <w:rsid w:val="0024162D"/>
    <w:rsid w:val="00241E2A"/>
    <w:rsid w:val="00242BC3"/>
    <w:rsid w:val="00243A2A"/>
    <w:rsid w:val="00243A61"/>
    <w:rsid w:val="00243A75"/>
    <w:rsid w:val="002443B4"/>
    <w:rsid w:val="00244B89"/>
    <w:rsid w:val="00244D44"/>
    <w:rsid w:val="00245704"/>
    <w:rsid w:val="00245EED"/>
    <w:rsid w:val="00246663"/>
    <w:rsid w:val="00246CD7"/>
    <w:rsid w:val="00250904"/>
    <w:rsid w:val="00250E75"/>
    <w:rsid w:val="002510DB"/>
    <w:rsid w:val="002519A3"/>
    <w:rsid w:val="00251ABD"/>
    <w:rsid w:val="00251E17"/>
    <w:rsid w:val="00252077"/>
    <w:rsid w:val="0025215E"/>
    <w:rsid w:val="0025244B"/>
    <w:rsid w:val="00252FB4"/>
    <w:rsid w:val="0025520B"/>
    <w:rsid w:val="00255AD4"/>
    <w:rsid w:val="00256CDA"/>
    <w:rsid w:val="00256D8D"/>
    <w:rsid w:val="00257EAD"/>
    <w:rsid w:val="00261517"/>
    <w:rsid w:val="002617B4"/>
    <w:rsid w:val="00263425"/>
    <w:rsid w:val="002639C4"/>
    <w:rsid w:val="00263DFC"/>
    <w:rsid w:val="00263ECA"/>
    <w:rsid w:val="00264265"/>
    <w:rsid w:val="00264362"/>
    <w:rsid w:val="002644DB"/>
    <w:rsid w:val="00264999"/>
    <w:rsid w:val="00264EE0"/>
    <w:rsid w:val="00265405"/>
    <w:rsid w:val="00265B6A"/>
    <w:rsid w:val="002664E0"/>
    <w:rsid w:val="002676DF"/>
    <w:rsid w:val="0026788D"/>
    <w:rsid w:val="00270D87"/>
    <w:rsid w:val="00271669"/>
    <w:rsid w:val="00271978"/>
    <w:rsid w:val="00271980"/>
    <w:rsid w:val="002720A7"/>
    <w:rsid w:val="00272371"/>
    <w:rsid w:val="00272E58"/>
    <w:rsid w:val="002730C9"/>
    <w:rsid w:val="00274D99"/>
    <w:rsid w:val="00276283"/>
    <w:rsid w:val="002762EE"/>
    <w:rsid w:val="0027747E"/>
    <w:rsid w:val="002805B0"/>
    <w:rsid w:val="00281620"/>
    <w:rsid w:val="00281C2D"/>
    <w:rsid w:val="00282768"/>
    <w:rsid w:val="002828D2"/>
    <w:rsid w:val="0028391D"/>
    <w:rsid w:val="00283EAD"/>
    <w:rsid w:val="00283FD9"/>
    <w:rsid w:val="00284BFC"/>
    <w:rsid w:val="00285998"/>
    <w:rsid w:val="00285ABC"/>
    <w:rsid w:val="002870DC"/>
    <w:rsid w:val="00287436"/>
    <w:rsid w:val="0028775F"/>
    <w:rsid w:val="00290927"/>
    <w:rsid w:val="00290E12"/>
    <w:rsid w:val="00292213"/>
    <w:rsid w:val="002926DD"/>
    <w:rsid w:val="00292DEE"/>
    <w:rsid w:val="002951FF"/>
    <w:rsid w:val="002953FF"/>
    <w:rsid w:val="00295DD3"/>
    <w:rsid w:val="00295FAF"/>
    <w:rsid w:val="00296833"/>
    <w:rsid w:val="0029720A"/>
    <w:rsid w:val="0029786D"/>
    <w:rsid w:val="002A0F64"/>
    <w:rsid w:val="002A16E8"/>
    <w:rsid w:val="002A191D"/>
    <w:rsid w:val="002A2A63"/>
    <w:rsid w:val="002A2B60"/>
    <w:rsid w:val="002A32A4"/>
    <w:rsid w:val="002A4792"/>
    <w:rsid w:val="002A5420"/>
    <w:rsid w:val="002A5FD0"/>
    <w:rsid w:val="002A62C5"/>
    <w:rsid w:val="002A6FDE"/>
    <w:rsid w:val="002B2BB8"/>
    <w:rsid w:val="002B2DCB"/>
    <w:rsid w:val="002B2ED0"/>
    <w:rsid w:val="002B3D94"/>
    <w:rsid w:val="002B5954"/>
    <w:rsid w:val="002B5FE4"/>
    <w:rsid w:val="002B6A03"/>
    <w:rsid w:val="002B6D2B"/>
    <w:rsid w:val="002B7579"/>
    <w:rsid w:val="002C0B81"/>
    <w:rsid w:val="002C1943"/>
    <w:rsid w:val="002C20BC"/>
    <w:rsid w:val="002C300C"/>
    <w:rsid w:val="002C3279"/>
    <w:rsid w:val="002C330E"/>
    <w:rsid w:val="002C3DAA"/>
    <w:rsid w:val="002C4AE6"/>
    <w:rsid w:val="002C5C26"/>
    <w:rsid w:val="002C62AD"/>
    <w:rsid w:val="002C6AC9"/>
    <w:rsid w:val="002C7A6A"/>
    <w:rsid w:val="002D127B"/>
    <w:rsid w:val="002D1BE6"/>
    <w:rsid w:val="002D1C74"/>
    <w:rsid w:val="002D24B2"/>
    <w:rsid w:val="002D2751"/>
    <w:rsid w:val="002D3C17"/>
    <w:rsid w:val="002D41F4"/>
    <w:rsid w:val="002D469D"/>
    <w:rsid w:val="002E020C"/>
    <w:rsid w:val="002E2016"/>
    <w:rsid w:val="002E3296"/>
    <w:rsid w:val="002E334D"/>
    <w:rsid w:val="002E3358"/>
    <w:rsid w:val="002E3A78"/>
    <w:rsid w:val="002E494F"/>
    <w:rsid w:val="002E499F"/>
    <w:rsid w:val="002E4D05"/>
    <w:rsid w:val="002E6181"/>
    <w:rsid w:val="002F0751"/>
    <w:rsid w:val="002F1989"/>
    <w:rsid w:val="002F1E5F"/>
    <w:rsid w:val="002F207F"/>
    <w:rsid w:val="002F2C10"/>
    <w:rsid w:val="002F2ED5"/>
    <w:rsid w:val="002F33ED"/>
    <w:rsid w:val="002F571B"/>
    <w:rsid w:val="002F5B47"/>
    <w:rsid w:val="002F71EE"/>
    <w:rsid w:val="003008BE"/>
    <w:rsid w:val="00300E00"/>
    <w:rsid w:val="003013D5"/>
    <w:rsid w:val="0030173D"/>
    <w:rsid w:val="00302EB7"/>
    <w:rsid w:val="00303C66"/>
    <w:rsid w:val="00303D72"/>
    <w:rsid w:val="003044A7"/>
    <w:rsid w:val="00304975"/>
    <w:rsid w:val="003051A4"/>
    <w:rsid w:val="00305CBE"/>
    <w:rsid w:val="003068BA"/>
    <w:rsid w:val="0030693A"/>
    <w:rsid w:val="00306FE1"/>
    <w:rsid w:val="00310240"/>
    <w:rsid w:val="003120CD"/>
    <w:rsid w:val="003136E0"/>
    <w:rsid w:val="0031383D"/>
    <w:rsid w:val="00313855"/>
    <w:rsid w:val="00313F2E"/>
    <w:rsid w:val="003150ED"/>
    <w:rsid w:val="00315304"/>
    <w:rsid w:val="00316DAF"/>
    <w:rsid w:val="003171C5"/>
    <w:rsid w:val="00317263"/>
    <w:rsid w:val="0032007C"/>
    <w:rsid w:val="0032030D"/>
    <w:rsid w:val="00320A15"/>
    <w:rsid w:val="00320FBD"/>
    <w:rsid w:val="0032171E"/>
    <w:rsid w:val="00321752"/>
    <w:rsid w:val="00322ABC"/>
    <w:rsid w:val="00324AE2"/>
    <w:rsid w:val="00325721"/>
    <w:rsid w:val="003266C2"/>
    <w:rsid w:val="00327595"/>
    <w:rsid w:val="003308DB"/>
    <w:rsid w:val="00331534"/>
    <w:rsid w:val="00331A49"/>
    <w:rsid w:val="003329AB"/>
    <w:rsid w:val="00332C2F"/>
    <w:rsid w:val="0033488F"/>
    <w:rsid w:val="00335216"/>
    <w:rsid w:val="003357A8"/>
    <w:rsid w:val="0033580F"/>
    <w:rsid w:val="00336229"/>
    <w:rsid w:val="003401F6"/>
    <w:rsid w:val="00340747"/>
    <w:rsid w:val="003429BE"/>
    <w:rsid w:val="003438B7"/>
    <w:rsid w:val="00344012"/>
    <w:rsid w:val="00344E34"/>
    <w:rsid w:val="0034505D"/>
    <w:rsid w:val="0034574B"/>
    <w:rsid w:val="003457E3"/>
    <w:rsid w:val="003458F0"/>
    <w:rsid w:val="0035079F"/>
    <w:rsid w:val="00350B28"/>
    <w:rsid w:val="003514EC"/>
    <w:rsid w:val="00352B7D"/>
    <w:rsid w:val="00352B9E"/>
    <w:rsid w:val="00353191"/>
    <w:rsid w:val="00354F52"/>
    <w:rsid w:val="00355366"/>
    <w:rsid w:val="00355E66"/>
    <w:rsid w:val="00356AC9"/>
    <w:rsid w:val="00356D4B"/>
    <w:rsid w:val="003573AA"/>
    <w:rsid w:val="0036135E"/>
    <w:rsid w:val="0036186E"/>
    <w:rsid w:val="00361C62"/>
    <w:rsid w:val="00362109"/>
    <w:rsid w:val="003627A5"/>
    <w:rsid w:val="00362893"/>
    <w:rsid w:val="0036459B"/>
    <w:rsid w:val="00365EBC"/>
    <w:rsid w:val="003661EE"/>
    <w:rsid w:val="003675E4"/>
    <w:rsid w:val="00370328"/>
    <w:rsid w:val="00370500"/>
    <w:rsid w:val="00372CA9"/>
    <w:rsid w:val="00373431"/>
    <w:rsid w:val="003735B0"/>
    <w:rsid w:val="00374F67"/>
    <w:rsid w:val="0037511B"/>
    <w:rsid w:val="00375402"/>
    <w:rsid w:val="00375429"/>
    <w:rsid w:val="00375ED6"/>
    <w:rsid w:val="0037654F"/>
    <w:rsid w:val="0037787A"/>
    <w:rsid w:val="00380B02"/>
    <w:rsid w:val="003823D9"/>
    <w:rsid w:val="00382969"/>
    <w:rsid w:val="00382C02"/>
    <w:rsid w:val="00382FA2"/>
    <w:rsid w:val="00384D49"/>
    <w:rsid w:val="0038518C"/>
    <w:rsid w:val="00385F78"/>
    <w:rsid w:val="00386A11"/>
    <w:rsid w:val="003870F6"/>
    <w:rsid w:val="00387878"/>
    <w:rsid w:val="003879AC"/>
    <w:rsid w:val="00390523"/>
    <w:rsid w:val="00390CC7"/>
    <w:rsid w:val="00390F82"/>
    <w:rsid w:val="0039101E"/>
    <w:rsid w:val="00391AA6"/>
    <w:rsid w:val="00392055"/>
    <w:rsid w:val="00392260"/>
    <w:rsid w:val="00392538"/>
    <w:rsid w:val="00392AAC"/>
    <w:rsid w:val="00394488"/>
    <w:rsid w:val="003954CD"/>
    <w:rsid w:val="0039583C"/>
    <w:rsid w:val="00395A68"/>
    <w:rsid w:val="00396816"/>
    <w:rsid w:val="00396DE7"/>
    <w:rsid w:val="00397D98"/>
    <w:rsid w:val="003A1D01"/>
    <w:rsid w:val="003A2738"/>
    <w:rsid w:val="003A2DBB"/>
    <w:rsid w:val="003A3AEC"/>
    <w:rsid w:val="003A4F1E"/>
    <w:rsid w:val="003A5047"/>
    <w:rsid w:val="003A5163"/>
    <w:rsid w:val="003A6A73"/>
    <w:rsid w:val="003B03CA"/>
    <w:rsid w:val="003B0DF4"/>
    <w:rsid w:val="003B0E9F"/>
    <w:rsid w:val="003B1A14"/>
    <w:rsid w:val="003B1BD9"/>
    <w:rsid w:val="003B3296"/>
    <w:rsid w:val="003B3B9C"/>
    <w:rsid w:val="003B4173"/>
    <w:rsid w:val="003B5C8C"/>
    <w:rsid w:val="003B6996"/>
    <w:rsid w:val="003C0567"/>
    <w:rsid w:val="003C3F2E"/>
    <w:rsid w:val="003C4567"/>
    <w:rsid w:val="003C47C0"/>
    <w:rsid w:val="003C6ECD"/>
    <w:rsid w:val="003C7F3C"/>
    <w:rsid w:val="003D09B4"/>
    <w:rsid w:val="003D0EB8"/>
    <w:rsid w:val="003D0FB8"/>
    <w:rsid w:val="003D1467"/>
    <w:rsid w:val="003D1F79"/>
    <w:rsid w:val="003D30E7"/>
    <w:rsid w:val="003D479E"/>
    <w:rsid w:val="003D4D73"/>
    <w:rsid w:val="003D507C"/>
    <w:rsid w:val="003D5203"/>
    <w:rsid w:val="003D5D6A"/>
    <w:rsid w:val="003D5EEB"/>
    <w:rsid w:val="003E0264"/>
    <w:rsid w:val="003E0294"/>
    <w:rsid w:val="003E06C1"/>
    <w:rsid w:val="003E0EC3"/>
    <w:rsid w:val="003E0F9C"/>
    <w:rsid w:val="003E1F0D"/>
    <w:rsid w:val="003E2D0F"/>
    <w:rsid w:val="003E38B6"/>
    <w:rsid w:val="003E47A3"/>
    <w:rsid w:val="003E5585"/>
    <w:rsid w:val="003E597A"/>
    <w:rsid w:val="003E5C3D"/>
    <w:rsid w:val="003E6C30"/>
    <w:rsid w:val="003E71A7"/>
    <w:rsid w:val="003F008C"/>
    <w:rsid w:val="003F0322"/>
    <w:rsid w:val="003F109E"/>
    <w:rsid w:val="003F1861"/>
    <w:rsid w:val="003F1A3D"/>
    <w:rsid w:val="003F214F"/>
    <w:rsid w:val="003F364F"/>
    <w:rsid w:val="003F458C"/>
    <w:rsid w:val="003F4DF2"/>
    <w:rsid w:val="003F54CD"/>
    <w:rsid w:val="003F6ABF"/>
    <w:rsid w:val="003F724C"/>
    <w:rsid w:val="003F7371"/>
    <w:rsid w:val="003FC9C6"/>
    <w:rsid w:val="004004FE"/>
    <w:rsid w:val="0040050F"/>
    <w:rsid w:val="004016A7"/>
    <w:rsid w:val="00402428"/>
    <w:rsid w:val="00402CDB"/>
    <w:rsid w:val="0040424D"/>
    <w:rsid w:val="00404711"/>
    <w:rsid w:val="00404796"/>
    <w:rsid w:val="00406065"/>
    <w:rsid w:val="0040669D"/>
    <w:rsid w:val="00406907"/>
    <w:rsid w:val="00407187"/>
    <w:rsid w:val="004076C0"/>
    <w:rsid w:val="00407BBC"/>
    <w:rsid w:val="00407BFD"/>
    <w:rsid w:val="00410C28"/>
    <w:rsid w:val="00411AB6"/>
    <w:rsid w:val="00412187"/>
    <w:rsid w:val="00413D00"/>
    <w:rsid w:val="004143EB"/>
    <w:rsid w:val="00414A01"/>
    <w:rsid w:val="00414BA4"/>
    <w:rsid w:val="00414BBE"/>
    <w:rsid w:val="00414E5E"/>
    <w:rsid w:val="00415420"/>
    <w:rsid w:val="00415747"/>
    <w:rsid w:val="00415FFF"/>
    <w:rsid w:val="00416093"/>
    <w:rsid w:val="00422489"/>
    <w:rsid w:val="00422E54"/>
    <w:rsid w:val="004233DF"/>
    <w:rsid w:val="00423E50"/>
    <w:rsid w:val="00425541"/>
    <w:rsid w:val="00425DD3"/>
    <w:rsid w:val="004308B1"/>
    <w:rsid w:val="00431223"/>
    <w:rsid w:val="004312C7"/>
    <w:rsid w:val="00431B38"/>
    <w:rsid w:val="00431F27"/>
    <w:rsid w:val="00432B0E"/>
    <w:rsid w:val="00432B2E"/>
    <w:rsid w:val="00433C76"/>
    <w:rsid w:val="00434998"/>
    <w:rsid w:val="00434CB4"/>
    <w:rsid w:val="00440D0E"/>
    <w:rsid w:val="00440DC9"/>
    <w:rsid w:val="00440E8A"/>
    <w:rsid w:val="004414D0"/>
    <w:rsid w:val="0044217F"/>
    <w:rsid w:val="004433D1"/>
    <w:rsid w:val="004434F0"/>
    <w:rsid w:val="00443FFF"/>
    <w:rsid w:val="004446E4"/>
    <w:rsid w:val="00444D82"/>
    <w:rsid w:val="00445977"/>
    <w:rsid w:val="004471FD"/>
    <w:rsid w:val="00447271"/>
    <w:rsid w:val="004500F9"/>
    <w:rsid w:val="0045037D"/>
    <w:rsid w:val="0045075D"/>
    <w:rsid w:val="00451624"/>
    <w:rsid w:val="0045186C"/>
    <w:rsid w:val="004519C0"/>
    <w:rsid w:val="00452219"/>
    <w:rsid w:val="00453713"/>
    <w:rsid w:val="004541F7"/>
    <w:rsid w:val="004549F6"/>
    <w:rsid w:val="0045538C"/>
    <w:rsid w:val="00455D32"/>
    <w:rsid w:val="004569F5"/>
    <w:rsid w:val="00456AB5"/>
    <w:rsid w:val="00457DA1"/>
    <w:rsid w:val="004606EB"/>
    <w:rsid w:val="004609B2"/>
    <w:rsid w:val="004618ED"/>
    <w:rsid w:val="0046196F"/>
    <w:rsid w:val="004627EC"/>
    <w:rsid w:val="0046563F"/>
    <w:rsid w:val="004660DF"/>
    <w:rsid w:val="00466E49"/>
    <w:rsid w:val="00466F70"/>
    <w:rsid w:val="00467655"/>
    <w:rsid w:val="0047009C"/>
    <w:rsid w:val="00470421"/>
    <w:rsid w:val="004715DC"/>
    <w:rsid w:val="00471820"/>
    <w:rsid w:val="00472F1F"/>
    <w:rsid w:val="004734E8"/>
    <w:rsid w:val="004742D0"/>
    <w:rsid w:val="00474BEC"/>
    <w:rsid w:val="0047561E"/>
    <w:rsid w:val="0047702D"/>
    <w:rsid w:val="00477D7F"/>
    <w:rsid w:val="004801F5"/>
    <w:rsid w:val="00482CCC"/>
    <w:rsid w:val="004831E6"/>
    <w:rsid w:val="00483862"/>
    <w:rsid w:val="00484ED1"/>
    <w:rsid w:val="0048586B"/>
    <w:rsid w:val="00485A4F"/>
    <w:rsid w:val="0048600D"/>
    <w:rsid w:val="0048649E"/>
    <w:rsid w:val="00486AD5"/>
    <w:rsid w:val="00490470"/>
    <w:rsid w:val="00490489"/>
    <w:rsid w:val="00490DEE"/>
    <w:rsid w:val="00490ED5"/>
    <w:rsid w:val="00491E84"/>
    <w:rsid w:val="00493B94"/>
    <w:rsid w:val="004941AF"/>
    <w:rsid w:val="00495570"/>
    <w:rsid w:val="00496D06"/>
    <w:rsid w:val="00497398"/>
    <w:rsid w:val="004A076F"/>
    <w:rsid w:val="004A086C"/>
    <w:rsid w:val="004A1387"/>
    <w:rsid w:val="004A1457"/>
    <w:rsid w:val="004A2D8A"/>
    <w:rsid w:val="004A32E1"/>
    <w:rsid w:val="004A38DF"/>
    <w:rsid w:val="004A38E4"/>
    <w:rsid w:val="004A5966"/>
    <w:rsid w:val="004A6243"/>
    <w:rsid w:val="004A71B2"/>
    <w:rsid w:val="004A7378"/>
    <w:rsid w:val="004B0673"/>
    <w:rsid w:val="004B0BE9"/>
    <w:rsid w:val="004B152E"/>
    <w:rsid w:val="004B1931"/>
    <w:rsid w:val="004B3BF5"/>
    <w:rsid w:val="004B3FC5"/>
    <w:rsid w:val="004B410A"/>
    <w:rsid w:val="004B4287"/>
    <w:rsid w:val="004B47D7"/>
    <w:rsid w:val="004B5502"/>
    <w:rsid w:val="004B5B1C"/>
    <w:rsid w:val="004B6567"/>
    <w:rsid w:val="004C022C"/>
    <w:rsid w:val="004C04FD"/>
    <w:rsid w:val="004C082C"/>
    <w:rsid w:val="004C11C1"/>
    <w:rsid w:val="004C1CD1"/>
    <w:rsid w:val="004C1DDC"/>
    <w:rsid w:val="004C1EC0"/>
    <w:rsid w:val="004C2D42"/>
    <w:rsid w:val="004C2E39"/>
    <w:rsid w:val="004C346F"/>
    <w:rsid w:val="004C35BF"/>
    <w:rsid w:val="004C5676"/>
    <w:rsid w:val="004C57FA"/>
    <w:rsid w:val="004C5919"/>
    <w:rsid w:val="004C6612"/>
    <w:rsid w:val="004C6830"/>
    <w:rsid w:val="004C6C18"/>
    <w:rsid w:val="004C6F1D"/>
    <w:rsid w:val="004C754C"/>
    <w:rsid w:val="004D2686"/>
    <w:rsid w:val="004D43DD"/>
    <w:rsid w:val="004D4DF8"/>
    <w:rsid w:val="004D5ACA"/>
    <w:rsid w:val="004D6688"/>
    <w:rsid w:val="004E2A3D"/>
    <w:rsid w:val="004E2FCB"/>
    <w:rsid w:val="004E31FC"/>
    <w:rsid w:val="004E329D"/>
    <w:rsid w:val="004E3CA9"/>
    <w:rsid w:val="004E5741"/>
    <w:rsid w:val="004E57ED"/>
    <w:rsid w:val="004E5EB4"/>
    <w:rsid w:val="004E65D5"/>
    <w:rsid w:val="004F0B4B"/>
    <w:rsid w:val="004F291E"/>
    <w:rsid w:val="004F39CF"/>
    <w:rsid w:val="004F3CD9"/>
    <w:rsid w:val="004F3F4C"/>
    <w:rsid w:val="004F44B2"/>
    <w:rsid w:val="004F4D2A"/>
    <w:rsid w:val="004F56A9"/>
    <w:rsid w:val="004F5EAA"/>
    <w:rsid w:val="004F7296"/>
    <w:rsid w:val="00500FFF"/>
    <w:rsid w:val="0050163B"/>
    <w:rsid w:val="00501E0A"/>
    <w:rsid w:val="00502A63"/>
    <w:rsid w:val="0050505A"/>
    <w:rsid w:val="005054A2"/>
    <w:rsid w:val="00506097"/>
    <w:rsid w:val="005072DB"/>
    <w:rsid w:val="00510B3D"/>
    <w:rsid w:val="0051124C"/>
    <w:rsid w:val="005120AE"/>
    <w:rsid w:val="005125BA"/>
    <w:rsid w:val="0051263D"/>
    <w:rsid w:val="00513583"/>
    <w:rsid w:val="005141FE"/>
    <w:rsid w:val="00514A4B"/>
    <w:rsid w:val="0051505A"/>
    <w:rsid w:val="0051514D"/>
    <w:rsid w:val="0051573D"/>
    <w:rsid w:val="00515A96"/>
    <w:rsid w:val="00515C54"/>
    <w:rsid w:val="00516A87"/>
    <w:rsid w:val="005177B1"/>
    <w:rsid w:val="00520153"/>
    <w:rsid w:val="0052097A"/>
    <w:rsid w:val="00520D16"/>
    <w:rsid w:val="005210AC"/>
    <w:rsid w:val="00521BE1"/>
    <w:rsid w:val="005222CF"/>
    <w:rsid w:val="00522BE1"/>
    <w:rsid w:val="00522F11"/>
    <w:rsid w:val="00523D54"/>
    <w:rsid w:val="0052453E"/>
    <w:rsid w:val="00524E03"/>
    <w:rsid w:val="00524FDD"/>
    <w:rsid w:val="0052582E"/>
    <w:rsid w:val="00527B82"/>
    <w:rsid w:val="00531049"/>
    <w:rsid w:val="00532B6C"/>
    <w:rsid w:val="00532F2A"/>
    <w:rsid w:val="0053382A"/>
    <w:rsid w:val="0053387C"/>
    <w:rsid w:val="00534681"/>
    <w:rsid w:val="0053538E"/>
    <w:rsid w:val="00536354"/>
    <w:rsid w:val="00537A4A"/>
    <w:rsid w:val="00537CEF"/>
    <w:rsid w:val="005416FD"/>
    <w:rsid w:val="00541CC0"/>
    <w:rsid w:val="005420C4"/>
    <w:rsid w:val="0054211E"/>
    <w:rsid w:val="00542482"/>
    <w:rsid w:val="00542671"/>
    <w:rsid w:val="0054448D"/>
    <w:rsid w:val="00544934"/>
    <w:rsid w:val="00545957"/>
    <w:rsid w:val="00546F27"/>
    <w:rsid w:val="005478FD"/>
    <w:rsid w:val="005507F4"/>
    <w:rsid w:val="00552771"/>
    <w:rsid w:val="00552EC4"/>
    <w:rsid w:val="00553664"/>
    <w:rsid w:val="00555B69"/>
    <w:rsid w:val="00555F15"/>
    <w:rsid w:val="00560067"/>
    <w:rsid w:val="005611C7"/>
    <w:rsid w:val="00561F18"/>
    <w:rsid w:val="0056223A"/>
    <w:rsid w:val="00563780"/>
    <w:rsid w:val="00564486"/>
    <w:rsid w:val="00564920"/>
    <w:rsid w:val="00565EE7"/>
    <w:rsid w:val="00566056"/>
    <w:rsid w:val="00566146"/>
    <w:rsid w:val="00566698"/>
    <w:rsid w:val="00566D53"/>
    <w:rsid w:val="00566F48"/>
    <w:rsid w:val="00567031"/>
    <w:rsid w:val="00570407"/>
    <w:rsid w:val="005713A3"/>
    <w:rsid w:val="005720E8"/>
    <w:rsid w:val="0057517E"/>
    <w:rsid w:val="00575D12"/>
    <w:rsid w:val="0057777B"/>
    <w:rsid w:val="00581489"/>
    <w:rsid w:val="0058239F"/>
    <w:rsid w:val="005836E1"/>
    <w:rsid w:val="00583FDC"/>
    <w:rsid w:val="005840AB"/>
    <w:rsid w:val="005841DA"/>
    <w:rsid w:val="0058474F"/>
    <w:rsid w:val="005850E4"/>
    <w:rsid w:val="005856EB"/>
    <w:rsid w:val="0058573A"/>
    <w:rsid w:val="00585768"/>
    <w:rsid w:val="00585AF4"/>
    <w:rsid w:val="00586356"/>
    <w:rsid w:val="00586AE8"/>
    <w:rsid w:val="005871CA"/>
    <w:rsid w:val="00590786"/>
    <w:rsid w:val="0059086C"/>
    <w:rsid w:val="00591A68"/>
    <w:rsid w:val="005920C6"/>
    <w:rsid w:val="00592D94"/>
    <w:rsid w:val="0059308B"/>
    <w:rsid w:val="00593400"/>
    <w:rsid w:val="0059412E"/>
    <w:rsid w:val="00594AC7"/>
    <w:rsid w:val="005953E9"/>
    <w:rsid w:val="00595BF3"/>
    <w:rsid w:val="00595DB5"/>
    <w:rsid w:val="00596E60"/>
    <w:rsid w:val="005A0515"/>
    <w:rsid w:val="005A1605"/>
    <w:rsid w:val="005A1876"/>
    <w:rsid w:val="005A219F"/>
    <w:rsid w:val="005A2470"/>
    <w:rsid w:val="005A2725"/>
    <w:rsid w:val="005A2A82"/>
    <w:rsid w:val="005A44C5"/>
    <w:rsid w:val="005A4AD1"/>
    <w:rsid w:val="005A509C"/>
    <w:rsid w:val="005A600E"/>
    <w:rsid w:val="005A7035"/>
    <w:rsid w:val="005B00FA"/>
    <w:rsid w:val="005B0EAB"/>
    <w:rsid w:val="005B1659"/>
    <w:rsid w:val="005B1794"/>
    <w:rsid w:val="005B2C0F"/>
    <w:rsid w:val="005B2D3B"/>
    <w:rsid w:val="005B3822"/>
    <w:rsid w:val="005B3BE9"/>
    <w:rsid w:val="005B3D87"/>
    <w:rsid w:val="005B512E"/>
    <w:rsid w:val="005B51C7"/>
    <w:rsid w:val="005B6E5C"/>
    <w:rsid w:val="005C0C78"/>
    <w:rsid w:val="005C17D1"/>
    <w:rsid w:val="005C295E"/>
    <w:rsid w:val="005C2D91"/>
    <w:rsid w:val="005C322A"/>
    <w:rsid w:val="005C374D"/>
    <w:rsid w:val="005C39A9"/>
    <w:rsid w:val="005C4CB5"/>
    <w:rsid w:val="005C5175"/>
    <w:rsid w:val="005C6798"/>
    <w:rsid w:val="005C6C59"/>
    <w:rsid w:val="005C7066"/>
    <w:rsid w:val="005C7C28"/>
    <w:rsid w:val="005C7CFE"/>
    <w:rsid w:val="005C7FB5"/>
    <w:rsid w:val="005D01A6"/>
    <w:rsid w:val="005D12A2"/>
    <w:rsid w:val="005D251F"/>
    <w:rsid w:val="005D3A44"/>
    <w:rsid w:val="005D3ADA"/>
    <w:rsid w:val="005D3E07"/>
    <w:rsid w:val="005D4D02"/>
    <w:rsid w:val="005D590E"/>
    <w:rsid w:val="005D5CC2"/>
    <w:rsid w:val="005D7B1F"/>
    <w:rsid w:val="005D7B98"/>
    <w:rsid w:val="005D7E83"/>
    <w:rsid w:val="005E2850"/>
    <w:rsid w:val="005E430D"/>
    <w:rsid w:val="005F0047"/>
    <w:rsid w:val="005F016D"/>
    <w:rsid w:val="005F01AA"/>
    <w:rsid w:val="005F055D"/>
    <w:rsid w:val="005F08A6"/>
    <w:rsid w:val="005F1738"/>
    <w:rsid w:val="005F1DE3"/>
    <w:rsid w:val="005F20B7"/>
    <w:rsid w:val="005F387F"/>
    <w:rsid w:val="005F43E4"/>
    <w:rsid w:val="005F4507"/>
    <w:rsid w:val="005F4B59"/>
    <w:rsid w:val="005F587D"/>
    <w:rsid w:val="005F58E1"/>
    <w:rsid w:val="005F5BA8"/>
    <w:rsid w:val="005F6F41"/>
    <w:rsid w:val="005F7C4A"/>
    <w:rsid w:val="005F7DA5"/>
    <w:rsid w:val="00600CE4"/>
    <w:rsid w:val="0060233C"/>
    <w:rsid w:val="00603AD4"/>
    <w:rsid w:val="00603DC6"/>
    <w:rsid w:val="006052D0"/>
    <w:rsid w:val="00605679"/>
    <w:rsid w:val="00610840"/>
    <w:rsid w:val="00611DD2"/>
    <w:rsid w:val="00611FBD"/>
    <w:rsid w:val="00612CB4"/>
    <w:rsid w:val="0061300B"/>
    <w:rsid w:val="006137CD"/>
    <w:rsid w:val="0061392F"/>
    <w:rsid w:val="00613B24"/>
    <w:rsid w:val="00614522"/>
    <w:rsid w:val="00614E5D"/>
    <w:rsid w:val="00615EFE"/>
    <w:rsid w:val="006161B2"/>
    <w:rsid w:val="0062050E"/>
    <w:rsid w:val="00620780"/>
    <w:rsid w:val="0062163C"/>
    <w:rsid w:val="00621C86"/>
    <w:rsid w:val="00623017"/>
    <w:rsid w:val="00624D33"/>
    <w:rsid w:val="00625861"/>
    <w:rsid w:val="00626AE6"/>
    <w:rsid w:val="00626D99"/>
    <w:rsid w:val="00631738"/>
    <w:rsid w:val="006336BA"/>
    <w:rsid w:val="006346DC"/>
    <w:rsid w:val="0063487A"/>
    <w:rsid w:val="006348FE"/>
    <w:rsid w:val="006355DF"/>
    <w:rsid w:val="006361B8"/>
    <w:rsid w:val="00637606"/>
    <w:rsid w:val="006404AE"/>
    <w:rsid w:val="00641E8F"/>
    <w:rsid w:val="0064277C"/>
    <w:rsid w:val="00643755"/>
    <w:rsid w:val="00643A33"/>
    <w:rsid w:val="00644622"/>
    <w:rsid w:val="0064504C"/>
    <w:rsid w:val="00646BEA"/>
    <w:rsid w:val="00647145"/>
    <w:rsid w:val="00647CAA"/>
    <w:rsid w:val="006504A1"/>
    <w:rsid w:val="006505D7"/>
    <w:rsid w:val="0065140D"/>
    <w:rsid w:val="006515CA"/>
    <w:rsid w:val="006517B9"/>
    <w:rsid w:val="00651C00"/>
    <w:rsid w:val="00651D27"/>
    <w:rsid w:val="00653664"/>
    <w:rsid w:val="00654274"/>
    <w:rsid w:val="00654B97"/>
    <w:rsid w:val="00655185"/>
    <w:rsid w:val="00655538"/>
    <w:rsid w:val="006557A5"/>
    <w:rsid w:val="00657A10"/>
    <w:rsid w:val="00660745"/>
    <w:rsid w:val="0066149B"/>
    <w:rsid w:val="0066173A"/>
    <w:rsid w:val="00661CF3"/>
    <w:rsid w:val="00661D3C"/>
    <w:rsid w:val="00661F4D"/>
    <w:rsid w:val="00662201"/>
    <w:rsid w:val="00662831"/>
    <w:rsid w:val="00663522"/>
    <w:rsid w:val="00663568"/>
    <w:rsid w:val="0066512A"/>
    <w:rsid w:val="006651ED"/>
    <w:rsid w:val="00665730"/>
    <w:rsid w:val="006658B2"/>
    <w:rsid w:val="006664B4"/>
    <w:rsid w:val="006664F1"/>
    <w:rsid w:val="00666A92"/>
    <w:rsid w:val="00666B72"/>
    <w:rsid w:val="006673B3"/>
    <w:rsid w:val="00667971"/>
    <w:rsid w:val="00670194"/>
    <w:rsid w:val="006747A6"/>
    <w:rsid w:val="006761C8"/>
    <w:rsid w:val="00676EAF"/>
    <w:rsid w:val="0067771A"/>
    <w:rsid w:val="0067798A"/>
    <w:rsid w:val="00677A2F"/>
    <w:rsid w:val="00677C30"/>
    <w:rsid w:val="00677D0A"/>
    <w:rsid w:val="00681442"/>
    <w:rsid w:val="006816E5"/>
    <w:rsid w:val="00681958"/>
    <w:rsid w:val="00681CBB"/>
    <w:rsid w:val="00682B3D"/>
    <w:rsid w:val="00683768"/>
    <w:rsid w:val="00684AC3"/>
    <w:rsid w:val="00684BAB"/>
    <w:rsid w:val="00685122"/>
    <w:rsid w:val="00685767"/>
    <w:rsid w:val="00685DEA"/>
    <w:rsid w:val="00687234"/>
    <w:rsid w:val="00687FCB"/>
    <w:rsid w:val="0069029F"/>
    <w:rsid w:val="0069071A"/>
    <w:rsid w:val="00690A7B"/>
    <w:rsid w:val="00690B4A"/>
    <w:rsid w:val="00691B92"/>
    <w:rsid w:val="00694C6B"/>
    <w:rsid w:val="00695286"/>
    <w:rsid w:val="00695480"/>
    <w:rsid w:val="00695966"/>
    <w:rsid w:val="00695C6E"/>
    <w:rsid w:val="00695E68"/>
    <w:rsid w:val="00695E95"/>
    <w:rsid w:val="00697F8F"/>
    <w:rsid w:val="006A12AD"/>
    <w:rsid w:val="006A2BD8"/>
    <w:rsid w:val="006A2CDA"/>
    <w:rsid w:val="006A31C8"/>
    <w:rsid w:val="006A3754"/>
    <w:rsid w:val="006A489C"/>
    <w:rsid w:val="006A4BB2"/>
    <w:rsid w:val="006A56F8"/>
    <w:rsid w:val="006A5BFE"/>
    <w:rsid w:val="006A66F3"/>
    <w:rsid w:val="006A72E5"/>
    <w:rsid w:val="006A7908"/>
    <w:rsid w:val="006A7D74"/>
    <w:rsid w:val="006B010A"/>
    <w:rsid w:val="006B1051"/>
    <w:rsid w:val="006B17F9"/>
    <w:rsid w:val="006B1F4C"/>
    <w:rsid w:val="006B23AD"/>
    <w:rsid w:val="006B26D3"/>
    <w:rsid w:val="006B4BC8"/>
    <w:rsid w:val="006B5386"/>
    <w:rsid w:val="006B5E78"/>
    <w:rsid w:val="006B5FDD"/>
    <w:rsid w:val="006B6121"/>
    <w:rsid w:val="006B6F43"/>
    <w:rsid w:val="006C1452"/>
    <w:rsid w:val="006C1598"/>
    <w:rsid w:val="006C19CC"/>
    <w:rsid w:val="006C1F2B"/>
    <w:rsid w:val="006C213D"/>
    <w:rsid w:val="006C23F8"/>
    <w:rsid w:val="006C2A8D"/>
    <w:rsid w:val="006C3169"/>
    <w:rsid w:val="006C35F7"/>
    <w:rsid w:val="006C3A7B"/>
    <w:rsid w:val="006C42B1"/>
    <w:rsid w:val="006C4961"/>
    <w:rsid w:val="006C5099"/>
    <w:rsid w:val="006C5221"/>
    <w:rsid w:val="006C53A2"/>
    <w:rsid w:val="006C5B0A"/>
    <w:rsid w:val="006C5B8A"/>
    <w:rsid w:val="006C65DF"/>
    <w:rsid w:val="006C6B81"/>
    <w:rsid w:val="006C6C72"/>
    <w:rsid w:val="006C6DC8"/>
    <w:rsid w:val="006C7272"/>
    <w:rsid w:val="006C7CAC"/>
    <w:rsid w:val="006D0610"/>
    <w:rsid w:val="006D0966"/>
    <w:rsid w:val="006D161E"/>
    <w:rsid w:val="006D2883"/>
    <w:rsid w:val="006D29DB"/>
    <w:rsid w:val="006D2D1F"/>
    <w:rsid w:val="006D2E1B"/>
    <w:rsid w:val="006D37E0"/>
    <w:rsid w:val="006D396E"/>
    <w:rsid w:val="006D3AEA"/>
    <w:rsid w:val="006D439D"/>
    <w:rsid w:val="006D5CB4"/>
    <w:rsid w:val="006D7321"/>
    <w:rsid w:val="006E0E0C"/>
    <w:rsid w:val="006E1FD8"/>
    <w:rsid w:val="006E3BFF"/>
    <w:rsid w:val="006E4E49"/>
    <w:rsid w:val="006E5481"/>
    <w:rsid w:val="006E75DE"/>
    <w:rsid w:val="006F0962"/>
    <w:rsid w:val="006F12AE"/>
    <w:rsid w:val="006F1D1E"/>
    <w:rsid w:val="006F2152"/>
    <w:rsid w:val="006F2CB1"/>
    <w:rsid w:val="006F2F80"/>
    <w:rsid w:val="006F3449"/>
    <w:rsid w:val="006F34E7"/>
    <w:rsid w:val="006F34EE"/>
    <w:rsid w:val="006F362C"/>
    <w:rsid w:val="006F3FA7"/>
    <w:rsid w:val="006F4883"/>
    <w:rsid w:val="006F4966"/>
    <w:rsid w:val="006F49C3"/>
    <w:rsid w:val="006F4C90"/>
    <w:rsid w:val="006F4DCA"/>
    <w:rsid w:val="006F52F2"/>
    <w:rsid w:val="006F55E7"/>
    <w:rsid w:val="006F5818"/>
    <w:rsid w:val="006F600C"/>
    <w:rsid w:val="006F6FC5"/>
    <w:rsid w:val="006F707E"/>
    <w:rsid w:val="006F75E8"/>
    <w:rsid w:val="00700F24"/>
    <w:rsid w:val="007013A7"/>
    <w:rsid w:val="00701728"/>
    <w:rsid w:val="00701B9C"/>
    <w:rsid w:val="00702971"/>
    <w:rsid w:val="0070486C"/>
    <w:rsid w:val="00704F33"/>
    <w:rsid w:val="007058DE"/>
    <w:rsid w:val="00705BFF"/>
    <w:rsid w:val="00706E37"/>
    <w:rsid w:val="00706F49"/>
    <w:rsid w:val="007079F8"/>
    <w:rsid w:val="00710942"/>
    <w:rsid w:val="007111FF"/>
    <w:rsid w:val="007114EB"/>
    <w:rsid w:val="00712FB4"/>
    <w:rsid w:val="007136A3"/>
    <w:rsid w:val="007149DC"/>
    <w:rsid w:val="0071515A"/>
    <w:rsid w:val="007158DA"/>
    <w:rsid w:val="0071617E"/>
    <w:rsid w:val="0071660F"/>
    <w:rsid w:val="007167EB"/>
    <w:rsid w:val="00716F2A"/>
    <w:rsid w:val="00717A81"/>
    <w:rsid w:val="00720319"/>
    <w:rsid w:val="0072208C"/>
    <w:rsid w:val="00723AFB"/>
    <w:rsid w:val="007241DE"/>
    <w:rsid w:val="007249A5"/>
    <w:rsid w:val="007250F7"/>
    <w:rsid w:val="00725FED"/>
    <w:rsid w:val="00726041"/>
    <w:rsid w:val="007268DE"/>
    <w:rsid w:val="007307D8"/>
    <w:rsid w:val="00732F7A"/>
    <w:rsid w:val="00734C8E"/>
    <w:rsid w:val="00735356"/>
    <w:rsid w:val="00735ADD"/>
    <w:rsid w:val="00736242"/>
    <w:rsid w:val="0073626C"/>
    <w:rsid w:val="00736C2A"/>
    <w:rsid w:val="00736ED6"/>
    <w:rsid w:val="00740097"/>
    <w:rsid w:val="007416AC"/>
    <w:rsid w:val="007434B9"/>
    <w:rsid w:val="00743613"/>
    <w:rsid w:val="00744593"/>
    <w:rsid w:val="007452FB"/>
    <w:rsid w:val="007459A5"/>
    <w:rsid w:val="007464C5"/>
    <w:rsid w:val="007464E5"/>
    <w:rsid w:val="00747667"/>
    <w:rsid w:val="007479A0"/>
    <w:rsid w:val="007505B6"/>
    <w:rsid w:val="007506B7"/>
    <w:rsid w:val="0075308A"/>
    <w:rsid w:val="00753B81"/>
    <w:rsid w:val="00756A14"/>
    <w:rsid w:val="007608CC"/>
    <w:rsid w:val="00760C54"/>
    <w:rsid w:val="0076232E"/>
    <w:rsid w:val="007629DF"/>
    <w:rsid w:val="00763154"/>
    <w:rsid w:val="00763A59"/>
    <w:rsid w:val="00767480"/>
    <w:rsid w:val="00767FFB"/>
    <w:rsid w:val="00770189"/>
    <w:rsid w:val="00770290"/>
    <w:rsid w:val="007705F9"/>
    <w:rsid w:val="00771487"/>
    <w:rsid w:val="00772E3E"/>
    <w:rsid w:val="00773720"/>
    <w:rsid w:val="00774037"/>
    <w:rsid w:val="00774EB4"/>
    <w:rsid w:val="00774FD6"/>
    <w:rsid w:val="007755E4"/>
    <w:rsid w:val="00775DD5"/>
    <w:rsid w:val="007764C7"/>
    <w:rsid w:val="007805DD"/>
    <w:rsid w:val="0078236A"/>
    <w:rsid w:val="0078248B"/>
    <w:rsid w:val="007848D4"/>
    <w:rsid w:val="00785637"/>
    <w:rsid w:val="00786AA0"/>
    <w:rsid w:val="007873DD"/>
    <w:rsid w:val="00787950"/>
    <w:rsid w:val="0079141A"/>
    <w:rsid w:val="007920F1"/>
    <w:rsid w:val="00792972"/>
    <w:rsid w:val="007935E5"/>
    <w:rsid w:val="00794DD9"/>
    <w:rsid w:val="007955F4"/>
    <w:rsid w:val="0079561C"/>
    <w:rsid w:val="00796322"/>
    <w:rsid w:val="00796DA6"/>
    <w:rsid w:val="007978CA"/>
    <w:rsid w:val="007A0FDE"/>
    <w:rsid w:val="007A1439"/>
    <w:rsid w:val="007A191B"/>
    <w:rsid w:val="007A1A95"/>
    <w:rsid w:val="007A1BD6"/>
    <w:rsid w:val="007A2FB1"/>
    <w:rsid w:val="007A6542"/>
    <w:rsid w:val="007A6652"/>
    <w:rsid w:val="007A719F"/>
    <w:rsid w:val="007B0131"/>
    <w:rsid w:val="007B1B57"/>
    <w:rsid w:val="007B2314"/>
    <w:rsid w:val="007B30CF"/>
    <w:rsid w:val="007B3B59"/>
    <w:rsid w:val="007B46D3"/>
    <w:rsid w:val="007B4B0A"/>
    <w:rsid w:val="007B6CD0"/>
    <w:rsid w:val="007B7076"/>
    <w:rsid w:val="007B7303"/>
    <w:rsid w:val="007B73A5"/>
    <w:rsid w:val="007B741B"/>
    <w:rsid w:val="007B7505"/>
    <w:rsid w:val="007B7DCE"/>
    <w:rsid w:val="007C08B7"/>
    <w:rsid w:val="007C0B69"/>
    <w:rsid w:val="007C1941"/>
    <w:rsid w:val="007C1B04"/>
    <w:rsid w:val="007C2840"/>
    <w:rsid w:val="007C57E0"/>
    <w:rsid w:val="007C7646"/>
    <w:rsid w:val="007D1D1B"/>
    <w:rsid w:val="007D2357"/>
    <w:rsid w:val="007D2801"/>
    <w:rsid w:val="007D2BA4"/>
    <w:rsid w:val="007D2E81"/>
    <w:rsid w:val="007D3FA9"/>
    <w:rsid w:val="007D5A35"/>
    <w:rsid w:val="007D738D"/>
    <w:rsid w:val="007D7C64"/>
    <w:rsid w:val="007E038A"/>
    <w:rsid w:val="007E0472"/>
    <w:rsid w:val="007E1B15"/>
    <w:rsid w:val="007E37C3"/>
    <w:rsid w:val="007E3FBB"/>
    <w:rsid w:val="007E42D5"/>
    <w:rsid w:val="007E4926"/>
    <w:rsid w:val="007E51AD"/>
    <w:rsid w:val="007E5BBE"/>
    <w:rsid w:val="007E6565"/>
    <w:rsid w:val="007E6B0D"/>
    <w:rsid w:val="007E6E33"/>
    <w:rsid w:val="007F0B81"/>
    <w:rsid w:val="007F1290"/>
    <w:rsid w:val="007F1622"/>
    <w:rsid w:val="007F2141"/>
    <w:rsid w:val="007F2200"/>
    <w:rsid w:val="007F2417"/>
    <w:rsid w:val="007F35BE"/>
    <w:rsid w:val="007F4C33"/>
    <w:rsid w:val="007F4C98"/>
    <w:rsid w:val="007F587B"/>
    <w:rsid w:val="007F665A"/>
    <w:rsid w:val="007F7875"/>
    <w:rsid w:val="00801E18"/>
    <w:rsid w:val="00802B1A"/>
    <w:rsid w:val="00802D23"/>
    <w:rsid w:val="00803E64"/>
    <w:rsid w:val="008043A2"/>
    <w:rsid w:val="0080552C"/>
    <w:rsid w:val="008057B7"/>
    <w:rsid w:val="00806060"/>
    <w:rsid w:val="0080630F"/>
    <w:rsid w:val="00807768"/>
    <w:rsid w:val="00807BB7"/>
    <w:rsid w:val="0081038C"/>
    <w:rsid w:val="00810F33"/>
    <w:rsid w:val="00811111"/>
    <w:rsid w:val="008114A4"/>
    <w:rsid w:val="00812177"/>
    <w:rsid w:val="00813EB5"/>
    <w:rsid w:val="00813FA3"/>
    <w:rsid w:val="008143C2"/>
    <w:rsid w:val="00816621"/>
    <w:rsid w:val="00816B8F"/>
    <w:rsid w:val="00816D6B"/>
    <w:rsid w:val="00817037"/>
    <w:rsid w:val="008176D8"/>
    <w:rsid w:val="008177CC"/>
    <w:rsid w:val="00817FAB"/>
    <w:rsid w:val="00820757"/>
    <w:rsid w:val="008216E1"/>
    <w:rsid w:val="00821D1E"/>
    <w:rsid w:val="00821E32"/>
    <w:rsid w:val="00822FD5"/>
    <w:rsid w:val="0082309F"/>
    <w:rsid w:val="00823642"/>
    <w:rsid w:val="00824EB3"/>
    <w:rsid w:val="00825B47"/>
    <w:rsid w:val="008262D5"/>
    <w:rsid w:val="008265BC"/>
    <w:rsid w:val="008267D3"/>
    <w:rsid w:val="00827317"/>
    <w:rsid w:val="008275F3"/>
    <w:rsid w:val="0082773F"/>
    <w:rsid w:val="00827A2A"/>
    <w:rsid w:val="008302E0"/>
    <w:rsid w:val="00830F14"/>
    <w:rsid w:val="00831612"/>
    <w:rsid w:val="00831742"/>
    <w:rsid w:val="00831B2D"/>
    <w:rsid w:val="00831B9F"/>
    <w:rsid w:val="00831E38"/>
    <w:rsid w:val="00831FA4"/>
    <w:rsid w:val="00832574"/>
    <w:rsid w:val="00832655"/>
    <w:rsid w:val="00832A53"/>
    <w:rsid w:val="00832CA8"/>
    <w:rsid w:val="00833C83"/>
    <w:rsid w:val="008345DC"/>
    <w:rsid w:val="00834B4D"/>
    <w:rsid w:val="00835ECB"/>
    <w:rsid w:val="00836170"/>
    <w:rsid w:val="00836370"/>
    <w:rsid w:val="00837078"/>
    <w:rsid w:val="0083745D"/>
    <w:rsid w:val="00837601"/>
    <w:rsid w:val="008377FC"/>
    <w:rsid w:val="0084079F"/>
    <w:rsid w:val="00840B80"/>
    <w:rsid w:val="0084141B"/>
    <w:rsid w:val="00841B85"/>
    <w:rsid w:val="00842731"/>
    <w:rsid w:val="00842BFB"/>
    <w:rsid w:val="00843B13"/>
    <w:rsid w:val="00843E19"/>
    <w:rsid w:val="00844C65"/>
    <w:rsid w:val="00845013"/>
    <w:rsid w:val="008467EF"/>
    <w:rsid w:val="008475A4"/>
    <w:rsid w:val="00847FA3"/>
    <w:rsid w:val="00853941"/>
    <w:rsid w:val="00853BB5"/>
    <w:rsid w:val="00854A03"/>
    <w:rsid w:val="00856734"/>
    <w:rsid w:val="00856B54"/>
    <w:rsid w:val="008573DA"/>
    <w:rsid w:val="0086410A"/>
    <w:rsid w:val="00864215"/>
    <w:rsid w:val="0086494E"/>
    <w:rsid w:val="00867442"/>
    <w:rsid w:val="00872919"/>
    <w:rsid w:val="00874E13"/>
    <w:rsid w:val="008756FA"/>
    <w:rsid w:val="0087596C"/>
    <w:rsid w:val="00875B59"/>
    <w:rsid w:val="008766A4"/>
    <w:rsid w:val="008766E2"/>
    <w:rsid w:val="008815E4"/>
    <w:rsid w:val="008825DD"/>
    <w:rsid w:val="00883409"/>
    <w:rsid w:val="008838E4"/>
    <w:rsid w:val="00884855"/>
    <w:rsid w:val="00885D13"/>
    <w:rsid w:val="0089154B"/>
    <w:rsid w:val="00891591"/>
    <w:rsid w:val="00893BD6"/>
    <w:rsid w:val="008948E9"/>
    <w:rsid w:val="00896258"/>
    <w:rsid w:val="00896282"/>
    <w:rsid w:val="0089630B"/>
    <w:rsid w:val="008977B9"/>
    <w:rsid w:val="0089A708"/>
    <w:rsid w:val="008A0498"/>
    <w:rsid w:val="008A0816"/>
    <w:rsid w:val="008A1947"/>
    <w:rsid w:val="008A1C5E"/>
    <w:rsid w:val="008A2987"/>
    <w:rsid w:val="008A4E5B"/>
    <w:rsid w:val="008A5CA3"/>
    <w:rsid w:val="008A65F6"/>
    <w:rsid w:val="008A6A07"/>
    <w:rsid w:val="008A6B76"/>
    <w:rsid w:val="008A760C"/>
    <w:rsid w:val="008B0AEF"/>
    <w:rsid w:val="008B16A0"/>
    <w:rsid w:val="008B575E"/>
    <w:rsid w:val="008B57AC"/>
    <w:rsid w:val="008B57D4"/>
    <w:rsid w:val="008B62BA"/>
    <w:rsid w:val="008B691C"/>
    <w:rsid w:val="008B6E81"/>
    <w:rsid w:val="008B735F"/>
    <w:rsid w:val="008C08B4"/>
    <w:rsid w:val="008C0B56"/>
    <w:rsid w:val="008C1917"/>
    <w:rsid w:val="008C2165"/>
    <w:rsid w:val="008C274B"/>
    <w:rsid w:val="008C27BF"/>
    <w:rsid w:val="008C3151"/>
    <w:rsid w:val="008C3725"/>
    <w:rsid w:val="008C4907"/>
    <w:rsid w:val="008C4C02"/>
    <w:rsid w:val="008C59DF"/>
    <w:rsid w:val="008D00BD"/>
    <w:rsid w:val="008D0549"/>
    <w:rsid w:val="008D1468"/>
    <w:rsid w:val="008D216B"/>
    <w:rsid w:val="008D265F"/>
    <w:rsid w:val="008D2EBC"/>
    <w:rsid w:val="008D404A"/>
    <w:rsid w:val="008D4422"/>
    <w:rsid w:val="008D634E"/>
    <w:rsid w:val="008D6E44"/>
    <w:rsid w:val="008D6E71"/>
    <w:rsid w:val="008D6E77"/>
    <w:rsid w:val="008E0341"/>
    <w:rsid w:val="008E11DC"/>
    <w:rsid w:val="008E1785"/>
    <w:rsid w:val="008E2A8C"/>
    <w:rsid w:val="008E3328"/>
    <w:rsid w:val="008E3D4F"/>
    <w:rsid w:val="008E4008"/>
    <w:rsid w:val="008E628C"/>
    <w:rsid w:val="008E728B"/>
    <w:rsid w:val="008E7FFB"/>
    <w:rsid w:val="008F0C62"/>
    <w:rsid w:val="008F0F9B"/>
    <w:rsid w:val="008F2177"/>
    <w:rsid w:val="008F3085"/>
    <w:rsid w:val="008F33C0"/>
    <w:rsid w:val="008F3824"/>
    <w:rsid w:val="008F388C"/>
    <w:rsid w:val="008F3B7B"/>
    <w:rsid w:val="008F648C"/>
    <w:rsid w:val="008F6797"/>
    <w:rsid w:val="008F6929"/>
    <w:rsid w:val="008F7BE0"/>
    <w:rsid w:val="009011AA"/>
    <w:rsid w:val="009013DB"/>
    <w:rsid w:val="00901564"/>
    <w:rsid w:val="009023C0"/>
    <w:rsid w:val="009029B8"/>
    <w:rsid w:val="00902B0F"/>
    <w:rsid w:val="00905431"/>
    <w:rsid w:val="00906DE1"/>
    <w:rsid w:val="00907976"/>
    <w:rsid w:val="00907D9E"/>
    <w:rsid w:val="009101D5"/>
    <w:rsid w:val="00910A36"/>
    <w:rsid w:val="009126D8"/>
    <w:rsid w:val="00915547"/>
    <w:rsid w:val="00915DE9"/>
    <w:rsid w:val="00916BF2"/>
    <w:rsid w:val="009172AA"/>
    <w:rsid w:val="00917878"/>
    <w:rsid w:val="009179FE"/>
    <w:rsid w:val="00917CA5"/>
    <w:rsid w:val="00920178"/>
    <w:rsid w:val="009206CC"/>
    <w:rsid w:val="0092083E"/>
    <w:rsid w:val="00920CA2"/>
    <w:rsid w:val="00920E46"/>
    <w:rsid w:val="00921659"/>
    <w:rsid w:val="00921ABC"/>
    <w:rsid w:val="0092294A"/>
    <w:rsid w:val="00923FAD"/>
    <w:rsid w:val="009243DF"/>
    <w:rsid w:val="00924D7A"/>
    <w:rsid w:val="00924F29"/>
    <w:rsid w:val="00925166"/>
    <w:rsid w:val="009257CB"/>
    <w:rsid w:val="00925CB9"/>
    <w:rsid w:val="00925FD3"/>
    <w:rsid w:val="00927EBA"/>
    <w:rsid w:val="00930AAB"/>
    <w:rsid w:val="009322C9"/>
    <w:rsid w:val="00932E42"/>
    <w:rsid w:val="009332AD"/>
    <w:rsid w:val="00933DF0"/>
    <w:rsid w:val="0093523D"/>
    <w:rsid w:val="0093612F"/>
    <w:rsid w:val="00936439"/>
    <w:rsid w:val="0093764A"/>
    <w:rsid w:val="009379D1"/>
    <w:rsid w:val="00937A57"/>
    <w:rsid w:val="0094013F"/>
    <w:rsid w:val="009424EA"/>
    <w:rsid w:val="00942EE7"/>
    <w:rsid w:val="009436DC"/>
    <w:rsid w:val="0094436A"/>
    <w:rsid w:val="0094480F"/>
    <w:rsid w:val="009457D9"/>
    <w:rsid w:val="00945C99"/>
    <w:rsid w:val="00945F17"/>
    <w:rsid w:val="0094676B"/>
    <w:rsid w:val="009469D8"/>
    <w:rsid w:val="00946CBC"/>
    <w:rsid w:val="00946F6F"/>
    <w:rsid w:val="009507AC"/>
    <w:rsid w:val="00952636"/>
    <w:rsid w:val="00952B07"/>
    <w:rsid w:val="0095429B"/>
    <w:rsid w:val="009543DF"/>
    <w:rsid w:val="00954D57"/>
    <w:rsid w:val="00955068"/>
    <w:rsid w:val="00955238"/>
    <w:rsid w:val="009566EF"/>
    <w:rsid w:val="00956B4E"/>
    <w:rsid w:val="009572AF"/>
    <w:rsid w:val="00957AD8"/>
    <w:rsid w:val="00957F19"/>
    <w:rsid w:val="009613B8"/>
    <w:rsid w:val="00961A28"/>
    <w:rsid w:val="00961A52"/>
    <w:rsid w:val="009638FD"/>
    <w:rsid w:val="00963A52"/>
    <w:rsid w:val="009707E5"/>
    <w:rsid w:val="0097081B"/>
    <w:rsid w:val="00971262"/>
    <w:rsid w:val="00971901"/>
    <w:rsid w:val="00973738"/>
    <w:rsid w:val="00973F59"/>
    <w:rsid w:val="009740DD"/>
    <w:rsid w:val="00974144"/>
    <w:rsid w:val="009755C6"/>
    <w:rsid w:val="00975D11"/>
    <w:rsid w:val="00976202"/>
    <w:rsid w:val="009766D6"/>
    <w:rsid w:val="00976D3B"/>
    <w:rsid w:val="00977512"/>
    <w:rsid w:val="00977536"/>
    <w:rsid w:val="009804D4"/>
    <w:rsid w:val="00981D9F"/>
    <w:rsid w:val="00984052"/>
    <w:rsid w:val="009840D1"/>
    <w:rsid w:val="0098565A"/>
    <w:rsid w:val="00985ACF"/>
    <w:rsid w:val="00985DEA"/>
    <w:rsid w:val="009872EB"/>
    <w:rsid w:val="009878E9"/>
    <w:rsid w:val="009905F3"/>
    <w:rsid w:val="009908A3"/>
    <w:rsid w:val="00991537"/>
    <w:rsid w:val="009925C5"/>
    <w:rsid w:val="00992857"/>
    <w:rsid w:val="009979DB"/>
    <w:rsid w:val="00997EC8"/>
    <w:rsid w:val="009A1D75"/>
    <w:rsid w:val="009A2033"/>
    <w:rsid w:val="009A243B"/>
    <w:rsid w:val="009A2C33"/>
    <w:rsid w:val="009A4719"/>
    <w:rsid w:val="009A4AE0"/>
    <w:rsid w:val="009A665B"/>
    <w:rsid w:val="009A6726"/>
    <w:rsid w:val="009A6EA5"/>
    <w:rsid w:val="009A7AFF"/>
    <w:rsid w:val="009B0CE1"/>
    <w:rsid w:val="009B0D98"/>
    <w:rsid w:val="009B0F63"/>
    <w:rsid w:val="009B1413"/>
    <w:rsid w:val="009B20C8"/>
    <w:rsid w:val="009B2B18"/>
    <w:rsid w:val="009B2B6A"/>
    <w:rsid w:val="009B30E5"/>
    <w:rsid w:val="009B3A80"/>
    <w:rsid w:val="009B3C55"/>
    <w:rsid w:val="009B4C44"/>
    <w:rsid w:val="009B503D"/>
    <w:rsid w:val="009B5D19"/>
    <w:rsid w:val="009B6701"/>
    <w:rsid w:val="009C0D2F"/>
    <w:rsid w:val="009C1ADF"/>
    <w:rsid w:val="009C1AE5"/>
    <w:rsid w:val="009C1D3F"/>
    <w:rsid w:val="009C225B"/>
    <w:rsid w:val="009C304C"/>
    <w:rsid w:val="009C325B"/>
    <w:rsid w:val="009C38D4"/>
    <w:rsid w:val="009C3DE5"/>
    <w:rsid w:val="009C40C1"/>
    <w:rsid w:val="009C4EA7"/>
    <w:rsid w:val="009C5E8C"/>
    <w:rsid w:val="009C61C5"/>
    <w:rsid w:val="009C69AB"/>
    <w:rsid w:val="009C6BB3"/>
    <w:rsid w:val="009C77D1"/>
    <w:rsid w:val="009D0225"/>
    <w:rsid w:val="009D2D93"/>
    <w:rsid w:val="009D2DC3"/>
    <w:rsid w:val="009D37D1"/>
    <w:rsid w:val="009D3EA0"/>
    <w:rsid w:val="009D4117"/>
    <w:rsid w:val="009D6971"/>
    <w:rsid w:val="009D7FEF"/>
    <w:rsid w:val="009E0515"/>
    <w:rsid w:val="009E080D"/>
    <w:rsid w:val="009E486C"/>
    <w:rsid w:val="009E4F6A"/>
    <w:rsid w:val="009E5573"/>
    <w:rsid w:val="009E5B3E"/>
    <w:rsid w:val="009E5C49"/>
    <w:rsid w:val="009E709A"/>
    <w:rsid w:val="009E70DE"/>
    <w:rsid w:val="009E75B6"/>
    <w:rsid w:val="009F0DD2"/>
    <w:rsid w:val="009F1A35"/>
    <w:rsid w:val="009F2940"/>
    <w:rsid w:val="009F2E37"/>
    <w:rsid w:val="009F3265"/>
    <w:rsid w:val="009F3967"/>
    <w:rsid w:val="009F3E12"/>
    <w:rsid w:val="009F40AE"/>
    <w:rsid w:val="009F4AD0"/>
    <w:rsid w:val="009F4EB8"/>
    <w:rsid w:val="009F5B31"/>
    <w:rsid w:val="009F5BB2"/>
    <w:rsid w:val="009F62E3"/>
    <w:rsid w:val="009F68AD"/>
    <w:rsid w:val="009F7AD3"/>
    <w:rsid w:val="00A00953"/>
    <w:rsid w:val="00A024CD"/>
    <w:rsid w:val="00A03E9A"/>
    <w:rsid w:val="00A04507"/>
    <w:rsid w:val="00A0577E"/>
    <w:rsid w:val="00A05D06"/>
    <w:rsid w:val="00A0604B"/>
    <w:rsid w:val="00A06141"/>
    <w:rsid w:val="00A0765D"/>
    <w:rsid w:val="00A07DB8"/>
    <w:rsid w:val="00A1022E"/>
    <w:rsid w:val="00A12A20"/>
    <w:rsid w:val="00A14B5F"/>
    <w:rsid w:val="00A1530F"/>
    <w:rsid w:val="00A156C0"/>
    <w:rsid w:val="00A1646D"/>
    <w:rsid w:val="00A20385"/>
    <w:rsid w:val="00A20B4A"/>
    <w:rsid w:val="00A20DB3"/>
    <w:rsid w:val="00A21978"/>
    <w:rsid w:val="00A21E43"/>
    <w:rsid w:val="00A222F6"/>
    <w:rsid w:val="00A231BA"/>
    <w:rsid w:val="00A24575"/>
    <w:rsid w:val="00A25BE4"/>
    <w:rsid w:val="00A262A6"/>
    <w:rsid w:val="00A27BDD"/>
    <w:rsid w:val="00A3082D"/>
    <w:rsid w:val="00A32BFC"/>
    <w:rsid w:val="00A32F06"/>
    <w:rsid w:val="00A337C4"/>
    <w:rsid w:val="00A33E1C"/>
    <w:rsid w:val="00A35D6B"/>
    <w:rsid w:val="00A36577"/>
    <w:rsid w:val="00A366E8"/>
    <w:rsid w:val="00A405D1"/>
    <w:rsid w:val="00A40D5E"/>
    <w:rsid w:val="00A41D3D"/>
    <w:rsid w:val="00A41F45"/>
    <w:rsid w:val="00A44B0B"/>
    <w:rsid w:val="00A450D1"/>
    <w:rsid w:val="00A461D9"/>
    <w:rsid w:val="00A46DA6"/>
    <w:rsid w:val="00A47582"/>
    <w:rsid w:val="00A47918"/>
    <w:rsid w:val="00A47BCB"/>
    <w:rsid w:val="00A53B07"/>
    <w:rsid w:val="00A5485D"/>
    <w:rsid w:val="00A54F2D"/>
    <w:rsid w:val="00A55EC5"/>
    <w:rsid w:val="00A570EB"/>
    <w:rsid w:val="00A57CD0"/>
    <w:rsid w:val="00A57DD9"/>
    <w:rsid w:val="00A60DF7"/>
    <w:rsid w:val="00A616A0"/>
    <w:rsid w:val="00A61B3D"/>
    <w:rsid w:val="00A62637"/>
    <w:rsid w:val="00A6271B"/>
    <w:rsid w:val="00A62779"/>
    <w:rsid w:val="00A628D4"/>
    <w:rsid w:val="00A6520B"/>
    <w:rsid w:val="00A65413"/>
    <w:rsid w:val="00A65DAB"/>
    <w:rsid w:val="00A661C1"/>
    <w:rsid w:val="00A672C5"/>
    <w:rsid w:val="00A679CF"/>
    <w:rsid w:val="00A7171C"/>
    <w:rsid w:val="00A71F03"/>
    <w:rsid w:val="00A71F1C"/>
    <w:rsid w:val="00A72404"/>
    <w:rsid w:val="00A74175"/>
    <w:rsid w:val="00A7489E"/>
    <w:rsid w:val="00A74DC6"/>
    <w:rsid w:val="00A75CDF"/>
    <w:rsid w:val="00A7670C"/>
    <w:rsid w:val="00A768B7"/>
    <w:rsid w:val="00A77446"/>
    <w:rsid w:val="00A77989"/>
    <w:rsid w:val="00A80759"/>
    <w:rsid w:val="00A8085F"/>
    <w:rsid w:val="00A80DBD"/>
    <w:rsid w:val="00A81AD6"/>
    <w:rsid w:val="00A8238D"/>
    <w:rsid w:val="00A825C9"/>
    <w:rsid w:val="00A8338C"/>
    <w:rsid w:val="00A83F12"/>
    <w:rsid w:val="00A84134"/>
    <w:rsid w:val="00A8544F"/>
    <w:rsid w:val="00A85DFA"/>
    <w:rsid w:val="00A860CA"/>
    <w:rsid w:val="00A86FAD"/>
    <w:rsid w:val="00A9222D"/>
    <w:rsid w:val="00A92452"/>
    <w:rsid w:val="00A92DB6"/>
    <w:rsid w:val="00A948A3"/>
    <w:rsid w:val="00A94F8E"/>
    <w:rsid w:val="00A95193"/>
    <w:rsid w:val="00A95855"/>
    <w:rsid w:val="00A95AB3"/>
    <w:rsid w:val="00A95D38"/>
    <w:rsid w:val="00A95E5F"/>
    <w:rsid w:val="00A96C05"/>
    <w:rsid w:val="00A9709F"/>
    <w:rsid w:val="00A97FE8"/>
    <w:rsid w:val="00AA0BD6"/>
    <w:rsid w:val="00AA14EF"/>
    <w:rsid w:val="00AA1A6E"/>
    <w:rsid w:val="00AA1C85"/>
    <w:rsid w:val="00AA1D10"/>
    <w:rsid w:val="00AA209F"/>
    <w:rsid w:val="00AA32E4"/>
    <w:rsid w:val="00AA3449"/>
    <w:rsid w:val="00AA3C5B"/>
    <w:rsid w:val="00AA43D0"/>
    <w:rsid w:val="00AA5B79"/>
    <w:rsid w:val="00AA5BC6"/>
    <w:rsid w:val="00AA5BED"/>
    <w:rsid w:val="00AA6F72"/>
    <w:rsid w:val="00AA75DA"/>
    <w:rsid w:val="00AB092A"/>
    <w:rsid w:val="00AB0FCB"/>
    <w:rsid w:val="00AB14E5"/>
    <w:rsid w:val="00AB2813"/>
    <w:rsid w:val="00AB3B91"/>
    <w:rsid w:val="00AB3D29"/>
    <w:rsid w:val="00AB4469"/>
    <w:rsid w:val="00AB571A"/>
    <w:rsid w:val="00AB77AE"/>
    <w:rsid w:val="00AB7B74"/>
    <w:rsid w:val="00AC1B7C"/>
    <w:rsid w:val="00AC30E1"/>
    <w:rsid w:val="00AC4E8F"/>
    <w:rsid w:val="00AC529A"/>
    <w:rsid w:val="00AC5667"/>
    <w:rsid w:val="00AC58EC"/>
    <w:rsid w:val="00AC5E89"/>
    <w:rsid w:val="00AC6033"/>
    <w:rsid w:val="00AC6EBE"/>
    <w:rsid w:val="00ACFC5D"/>
    <w:rsid w:val="00AD143A"/>
    <w:rsid w:val="00AD2DAF"/>
    <w:rsid w:val="00AD3B89"/>
    <w:rsid w:val="00AD4308"/>
    <w:rsid w:val="00AD4396"/>
    <w:rsid w:val="00AD4F87"/>
    <w:rsid w:val="00AD51B8"/>
    <w:rsid w:val="00AD5546"/>
    <w:rsid w:val="00AD5C0A"/>
    <w:rsid w:val="00AD7068"/>
    <w:rsid w:val="00AE0C54"/>
    <w:rsid w:val="00AE1B97"/>
    <w:rsid w:val="00AE1EEB"/>
    <w:rsid w:val="00AE1FD6"/>
    <w:rsid w:val="00AE2BAD"/>
    <w:rsid w:val="00AE3CD2"/>
    <w:rsid w:val="00AE47EA"/>
    <w:rsid w:val="00AE492F"/>
    <w:rsid w:val="00AE5422"/>
    <w:rsid w:val="00AE59EF"/>
    <w:rsid w:val="00AE5A3E"/>
    <w:rsid w:val="00AE5BEA"/>
    <w:rsid w:val="00AE62E0"/>
    <w:rsid w:val="00AE647E"/>
    <w:rsid w:val="00AE662E"/>
    <w:rsid w:val="00AE6793"/>
    <w:rsid w:val="00AE7470"/>
    <w:rsid w:val="00AE797D"/>
    <w:rsid w:val="00AE7998"/>
    <w:rsid w:val="00AF13E5"/>
    <w:rsid w:val="00AF1A2F"/>
    <w:rsid w:val="00AF1D27"/>
    <w:rsid w:val="00AF26AE"/>
    <w:rsid w:val="00AF2EE0"/>
    <w:rsid w:val="00AF42D3"/>
    <w:rsid w:val="00AF47B1"/>
    <w:rsid w:val="00AF6436"/>
    <w:rsid w:val="00AF70E7"/>
    <w:rsid w:val="00AF74FD"/>
    <w:rsid w:val="00B00D42"/>
    <w:rsid w:val="00B00EDE"/>
    <w:rsid w:val="00B01194"/>
    <w:rsid w:val="00B01618"/>
    <w:rsid w:val="00B01FA3"/>
    <w:rsid w:val="00B03378"/>
    <w:rsid w:val="00B0629D"/>
    <w:rsid w:val="00B06D14"/>
    <w:rsid w:val="00B071B2"/>
    <w:rsid w:val="00B074AF"/>
    <w:rsid w:val="00B1187E"/>
    <w:rsid w:val="00B135E5"/>
    <w:rsid w:val="00B138B9"/>
    <w:rsid w:val="00B13AE1"/>
    <w:rsid w:val="00B14FD3"/>
    <w:rsid w:val="00B151EC"/>
    <w:rsid w:val="00B15C46"/>
    <w:rsid w:val="00B16595"/>
    <w:rsid w:val="00B169C6"/>
    <w:rsid w:val="00B1708D"/>
    <w:rsid w:val="00B176D8"/>
    <w:rsid w:val="00B21572"/>
    <w:rsid w:val="00B21C7A"/>
    <w:rsid w:val="00B221B4"/>
    <w:rsid w:val="00B22226"/>
    <w:rsid w:val="00B22B0F"/>
    <w:rsid w:val="00B230DD"/>
    <w:rsid w:val="00B245EB"/>
    <w:rsid w:val="00B24AD7"/>
    <w:rsid w:val="00B2508D"/>
    <w:rsid w:val="00B25EC6"/>
    <w:rsid w:val="00B30278"/>
    <w:rsid w:val="00B3142C"/>
    <w:rsid w:val="00B32045"/>
    <w:rsid w:val="00B35B04"/>
    <w:rsid w:val="00B35D10"/>
    <w:rsid w:val="00B42957"/>
    <w:rsid w:val="00B430BD"/>
    <w:rsid w:val="00B4365E"/>
    <w:rsid w:val="00B465CC"/>
    <w:rsid w:val="00B46CE6"/>
    <w:rsid w:val="00B46EC6"/>
    <w:rsid w:val="00B47F06"/>
    <w:rsid w:val="00B51D5D"/>
    <w:rsid w:val="00B5395B"/>
    <w:rsid w:val="00B53A84"/>
    <w:rsid w:val="00B54136"/>
    <w:rsid w:val="00B56093"/>
    <w:rsid w:val="00B5615E"/>
    <w:rsid w:val="00B56906"/>
    <w:rsid w:val="00B56A25"/>
    <w:rsid w:val="00B56E5C"/>
    <w:rsid w:val="00B57321"/>
    <w:rsid w:val="00B57904"/>
    <w:rsid w:val="00B600DC"/>
    <w:rsid w:val="00B6028A"/>
    <w:rsid w:val="00B60934"/>
    <w:rsid w:val="00B61186"/>
    <w:rsid w:val="00B61C5E"/>
    <w:rsid w:val="00B62694"/>
    <w:rsid w:val="00B63C6F"/>
    <w:rsid w:val="00B63D78"/>
    <w:rsid w:val="00B6461E"/>
    <w:rsid w:val="00B65931"/>
    <w:rsid w:val="00B66188"/>
    <w:rsid w:val="00B66302"/>
    <w:rsid w:val="00B668FB"/>
    <w:rsid w:val="00B66C70"/>
    <w:rsid w:val="00B72AB1"/>
    <w:rsid w:val="00B743D6"/>
    <w:rsid w:val="00B74FCD"/>
    <w:rsid w:val="00B7672B"/>
    <w:rsid w:val="00B8001A"/>
    <w:rsid w:val="00B802E8"/>
    <w:rsid w:val="00B805EA"/>
    <w:rsid w:val="00B80B18"/>
    <w:rsid w:val="00B81F81"/>
    <w:rsid w:val="00B822F5"/>
    <w:rsid w:val="00B82820"/>
    <w:rsid w:val="00B83582"/>
    <w:rsid w:val="00B835A2"/>
    <w:rsid w:val="00B85F39"/>
    <w:rsid w:val="00B865C9"/>
    <w:rsid w:val="00B90C87"/>
    <w:rsid w:val="00B91EF1"/>
    <w:rsid w:val="00B92100"/>
    <w:rsid w:val="00B925CA"/>
    <w:rsid w:val="00B92769"/>
    <w:rsid w:val="00B92D95"/>
    <w:rsid w:val="00B92FB3"/>
    <w:rsid w:val="00B943EE"/>
    <w:rsid w:val="00B96572"/>
    <w:rsid w:val="00B9657F"/>
    <w:rsid w:val="00B966D2"/>
    <w:rsid w:val="00B97B39"/>
    <w:rsid w:val="00B97C6E"/>
    <w:rsid w:val="00BA1962"/>
    <w:rsid w:val="00BA1A0A"/>
    <w:rsid w:val="00BA1C93"/>
    <w:rsid w:val="00BA218F"/>
    <w:rsid w:val="00BA25E4"/>
    <w:rsid w:val="00BA2858"/>
    <w:rsid w:val="00BA5191"/>
    <w:rsid w:val="00BA6669"/>
    <w:rsid w:val="00BA695D"/>
    <w:rsid w:val="00BA6CD1"/>
    <w:rsid w:val="00BA6F7E"/>
    <w:rsid w:val="00BA6FE1"/>
    <w:rsid w:val="00BA79E6"/>
    <w:rsid w:val="00BB2713"/>
    <w:rsid w:val="00BB2973"/>
    <w:rsid w:val="00BB2E8B"/>
    <w:rsid w:val="00BB322B"/>
    <w:rsid w:val="00BB46E7"/>
    <w:rsid w:val="00BB4CFD"/>
    <w:rsid w:val="00BB5917"/>
    <w:rsid w:val="00BB5CB4"/>
    <w:rsid w:val="00BB7247"/>
    <w:rsid w:val="00BB7E6F"/>
    <w:rsid w:val="00BC0F63"/>
    <w:rsid w:val="00BC1349"/>
    <w:rsid w:val="00BC23A9"/>
    <w:rsid w:val="00BC2702"/>
    <w:rsid w:val="00BC2E4B"/>
    <w:rsid w:val="00BC3B0D"/>
    <w:rsid w:val="00BC3F9E"/>
    <w:rsid w:val="00BC4997"/>
    <w:rsid w:val="00BC642F"/>
    <w:rsid w:val="00BC652C"/>
    <w:rsid w:val="00BC6C11"/>
    <w:rsid w:val="00BC7028"/>
    <w:rsid w:val="00BC71B7"/>
    <w:rsid w:val="00BD06B5"/>
    <w:rsid w:val="00BD0D73"/>
    <w:rsid w:val="00BD10B9"/>
    <w:rsid w:val="00BD232A"/>
    <w:rsid w:val="00BD2D85"/>
    <w:rsid w:val="00BD308C"/>
    <w:rsid w:val="00BD332E"/>
    <w:rsid w:val="00BD3F38"/>
    <w:rsid w:val="00BD4B48"/>
    <w:rsid w:val="00BD5945"/>
    <w:rsid w:val="00BD662A"/>
    <w:rsid w:val="00BD6824"/>
    <w:rsid w:val="00BD6B10"/>
    <w:rsid w:val="00BD6E4C"/>
    <w:rsid w:val="00BD6EDA"/>
    <w:rsid w:val="00BD79C4"/>
    <w:rsid w:val="00BE0453"/>
    <w:rsid w:val="00BE0B8A"/>
    <w:rsid w:val="00BE0F3D"/>
    <w:rsid w:val="00BE125B"/>
    <w:rsid w:val="00BE16E7"/>
    <w:rsid w:val="00BE2286"/>
    <w:rsid w:val="00BE2F54"/>
    <w:rsid w:val="00BE37F2"/>
    <w:rsid w:val="00BE3C32"/>
    <w:rsid w:val="00BE43AA"/>
    <w:rsid w:val="00BE4E50"/>
    <w:rsid w:val="00BE6436"/>
    <w:rsid w:val="00BE68CC"/>
    <w:rsid w:val="00BF0355"/>
    <w:rsid w:val="00BF0B8D"/>
    <w:rsid w:val="00BF13F2"/>
    <w:rsid w:val="00BF169B"/>
    <w:rsid w:val="00BF1C2F"/>
    <w:rsid w:val="00BF2C17"/>
    <w:rsid w:val="00BF2CCF"/>
    <w:rsid w:val="00BF3162"/>
    <w:rsid w:val="00BF336D"/>
    <w:rsid w:val="00BF380C"/>
    <w:rsid w:val="00BF3942"/>
    <w:rsid w:val="00BF4479"/>
    <w:rsid w:val="00BF4E29"/>
    <w:rsid w:val="00BF5147"/>
    <w:rsid w:val="00BF659B"/>
    <w:rsid w:val="00BF757F"/>
    <w:rsid w:val="00BF7C66"/>
    <w:rsid w:val="00BF7D08"/>
    <w:rsid w:val="00C00B92"/>
    <w:rsid w:val="00C01737"/>
    <w:rsid w:val="00C034DD"/>
    <w:rsid w:val="00C048B5"/>
    <w:rsid w:val="00C0544D"/>
    <w:rsid w:val="00C05798"/>
    <w:rsid w:val="00C063B5"/>
    <w:rsid w:val="00C073B7"/>
    <w:rsid w:val="00C119F2"/>
    <w:rsid w:val="00C11D8D"/>
    <w:rsid w:val="00C12589"/>
    <w:rsid w:val="00C1376D"/>
    <w:rsid w:val="00C14441"/>
    <w:rsid w:val="00C15594"/>
    <w:rsid w:val="00C16831"/>
    <w:rsid w:val="00C16B9C"/>
    <w:rsid w:val="00C174AA"/>
    <w:rsid w:val="00C17505"/>
    <w:rsid w:val="00C17627"/>
    <w:rsid w:val="00C17C07"/>
    <w:rsid w:val="00C17E0B"/>
    <w:rsid w:val="00C17F21"/>
    <w:rsid w:val="00C2034F"/>
    <w:rsid w:val="00C21FFD"/>
    <w:rsid w:val="00C22798"/>
    <w:rsid w:val="00C22BF5"/>
    <w:rsid w:val="00C2439F"/>
    <w:rsid w:val="00C24B85"/>
    <w:rsid w:val="00C24DE1"/>
    <w:rsid w:val="00C2725E"/>
    <w:rsid w:val="00C31239"/>
    <w:rsid w:val="00C3158C"/>
    <w:rsid w:val="00C3263A"/>
    <w:rsid w:val="00C32F40"/>
    <w:rsid w:val="00C349CF"/>
    <w:rsid w:val="00C3690D"/>
    <w:rsid w:val="00C407EB"/>
    <w:rsid w:val="00C40EB6"/>
    <w:rsid w:val="00C42330"/>
    <w:rsid w:val="00C42A9B"/>
    <w:rsid w:val="00C43883"/>
    <w:rsid w:val="00C44296"/>
    <w:rsid w:val="00C442CC"/>
    <w:rsid w:val="00C44F77"/>
    <w:rsid w:val="00C45A8E"/>
    <w:rsid w:val="00C461A8"/>
    <w:rsid w:val="00C464FE"/>
    <w:rsid w:val="00C46C68"/>
    <w:rsid w:val="00C503AF"/>
    <w:rsid w:val="00C50B50"/>
    <w:rsid w:val="00C50D8E"/>
    <w:rsid w:val="00C51011"/>
    <w:rsid w:val="00C510D1"/>
    <w:rsid w:val="00C51874"/>
    <w:rsid w:val="00C51D9D"/>
    <w:rsid w:val="00C53768"/>
    <w:rsid w:val="00C548E8"/>
    <w:rsid w:val="00C555B9"/>
    <w:rsid w:val="00C55780"/>
    <w:rsid w:val="00C57732"/>
    <w:rsid w:val="00C6080D"/>
    <w:rsid w:val="00C60828"/>
    <w:rsid w:val="00C60FA5"/>
    <w:rsid w:val="00C61675"/>
    <w:rsid w:val="00C61B19"/>
    <w:rsid w:val="00C61CF2"/>
    <w:rsid w:val="00C61DAD"/>
    <w:rsid w:val="00C63AA4"/>
    <w:rsid w:val="00C63C96"/>
    <w:rsid w:val="00C640EA"/>
    <w:rsid w:val="00C6478F"/>
    <w:rsid w:val="00C6522E"/>
    <w:rsid w:val="00C6539B"/>
    <w:rsid w:val="00C653D5"/>
    <w:rsid w:val="00C707BB"/>
    <w:rsid w:val="00C707DE"/>
    <w:rsid w:val="00C708F3"/>
    <w:rsid w:val="00C70F6B"/>
    <w:rsid w:val="00C72A1E"/>
    <w:rsid w:val="00C7427F"/>
    <w:rsid w:val="00C74F73"/>
    <w:rsid w:val="00C750D3"/>
    <w:rsid w:val="00C753C4"/>
    <w:rsid w:val="00C7568B"/>
    <w:rsid w:val="00C75CBA"/>
    <w:rsid w:val="00C769B9"/>
    <w:rsid w:val="00C76CDB"/>
    <w:rsid w:val="00C76F15"/>
    <w:rsid w:val="00C76F1C"/>
    <w:rsid w:val="00C77435"/>
    <w:rsid w:val="00C777C7"/>
    <w:rsid w:val="00C808FF"/>
    <w:rsid w:val="00C81766"/>
    <w:rsid w:val="00C82205"/>
    <w:rsid w:val="00C8470E"/>
    <w:rsid w:val="00C84922"/>
    <w:rsid w:val="00C84DED"/>
    <w:rsid w:val="00C850AA"/>
    <w:rsid w:val="00C8574F"/>
    <w:rsid w:val="00C87F8A"/>
    <w:rsid w:val="00C87FD1"/>
    <w:rsid w:val="00C901FC"/>
    <w:rsid w:val="00C90718"/>
    <w:rsid w:val="00C920DB"/>
    <w:rsid w:val="00C92B86"/>
    <w:rsid w:val="00C92D41"/>
    <w:rsid w:val="00C93097"/>
    <w:rsid w:val="00C93572"/>
    <w:rsid w:val="00C93E0D"/>
    <w:rsid w:val="00C94C40"/>
    <w:rsid w:val="00C9627B"/>
    <w:rsid w:val="00C9679C"/>
    <w:rsid w:val="00C96C36"/>
    <w:rsid w:val="00C9716D"/>
    <w:rsid w:val="00C97E38"/>
    <w:rsid w:val="00CA0196"/>
    <w:rsid w:val="00CA1A9C"/>
    <w:rsid w:val="00CA1E28"/>
    <w:rsid w:val="00CA20F4"/>
    <w:rsid w:val="00CA38F7"/>
    <w:rsid w:val="00CA3A20"/>
    <w:rsid w:val="00CA40AE"/>
    <w:rsid w:val="00CA5207"/>
    <w:rsid w:val="00CA6000"/>
    <w:rsid w:val="00CA6DC3"/>
    <w:rsid w:val="00CA6E2F"/>
    <w:rsid w:val="00CA6EDE"/>
    <w:rsid w:val="00CA7B04"/>
    <w:rsid w:val="00CB013F"/>
    <w:rsid w:val="00CB082E"/>
    <w:rsid w:val="00CB0EA4"/>
    <w:rsid w:val="00CB1E6A"/>
    <w:rsid w:val="00CB21CC"/>
    <w:rsid w:val="00CB21F0"/>
    <w:rsid w:val="00CB2C76"/>
    <w:rsid w:val="00CB342D"/>
    <w:rsid w:val="00CB396E"/>
    <w:rsid w:val="00CB3EC4"/>
    <w:rsid w:val="00CB787E"/>
    <w:rsid w:val="00CC0A82"/>
    <w:rsid w:val="00CC3064"/>
    <w:rsid w:val="00CC375D"/>
    <w:rsid w:val="00CC42C5"/>
    <w:rsid w:val="00CC47B7"/>
    <w:rsid w:val="00CC700C"/>
    <w:rsid w:val="00CC7029"/>
    <w:rsid w:val="00CC7C92"/>
    <w:rsid w:val="00CD09D9"/>
    <w:rsid w:val="00CD0F42"/>
    <w:rsid w:val="00CD1077"/>
    <w:rsid w:val="00CD1427"/>
    <w:rsid w:val="00CD1643"/>
    <w:rsid w:val="00CD1A25"/>
    <w:rsid w:val="00CD2D07"/>
    <w:rsid w:val="00CD39E4"/>
    <w:rsid w:val="00CD53C2"/>
    <w:rsid w:val="00CD5BAC"/>
    <w:rsid w:val="00CD6022"/>
    <w:rsid w:val="00CD67FD"/>
    <w:rsid w:val="00CD6CE5"/>
    <w:rsid w:val="00CD7BD3"/>
    <w:rsid w:val="00CE0895"/>
    <w:rsid w:val="00CE0933"/>
    <w:rsid w:val="00CE1445"/>
    <w:rsid w:val="00CE17CF"/>
    <w:rsid w:val="00CE1945"/>
    <w:rsid w:val="00CE2DC2"/>
    <w:rsid w:val="00CE3131"/>
    <w:rsid w:val="00CE3B41"/>
    <w:rsid w:val="00CE3F18"/>
    <w:rsid w:val="00CE402C"/>
    <w:rsid w:val="00CE421B"/>
    <w:rsid w:val="00CE6342"/>
    <w:rsid w:val="00CF004D"/>
    <w:rsid w:val="00CF0804"/>
    <w:rsid w:val="00CF0C40"/>
    <w:rsid w:val="00CF0F2F"/>
    <w:rsid w:val="00CF3E98"/>
    <w:rsid w:val="00CF4087"/>
    <w:rsid w:val="00CF47E7"/>
    <w:rsid w:val="00CF4CD4"/>
    <w:rsid w:val="00CFA475"/>
    <w:rsid w:val="00D01C1D"/>
    <w:rsid w:val="00D02106"/>
    <w:rsid w:val="00D02428"/>
    <w:rsid w:val="00D030C1"/>
    <w:rsid w:val="00D03A2C"/>
    <w:rsid w:val="00D07EE8"/>
    <w:rsid w:val="00D1201B"/>
    <w:rsid w:val="00D1295B"/>
    <w:rsid w:val="00D12CD4"/>
    <w:rsid w:val="00D135AC"/>
    <w:rsid w:val="00D13AB3"/>
    <w:rsid w:val="00D13D21"/>
    <w:rsid w:val="00D14069"/>
    <w:rsid w:val="00D14358"/>
    <w:rsid w:val="00D1484A"/>
    <w:rsid w:val="00D14968"/>
    <w:rsid w:val="00D15150"/>
    <w:rsid w:val="00D15F00"/>
    <w:rsid w:val="00D1664F"/>
    <w:rsid w:val="00D171A4"/>
    <w:rsid w:val="00D2007B"/>
    <w:rsid w:val="00D20191"/>
    <w:rsid w:val="00D20B72"/>
    <w:rsid w:val="00D21B44"/>
    <w:rsid w:val="00D21B91"/>
    <w:rsid w:val="00D21D74"/>
    <w:rsid w:val="00D22A42"/>
    <w:rsid w:val="00D22B62"/>
    <w:rsid w:val="00D22E28"/>
    <w:rsid w:val="00D245A6"/>
    <w:rsid w:val="00D2546D"/>
    <w:rsid w:val="00D27B10"/>
    <w:rsid w:val="00D30234"/>
    <w:rsid w:val="00D30547"/>
    <w:rsid w:val="00D30E9D"/>
    <w:rsid w:val="00D3306C"/>
    <w:rsid w:val="00D331FE"/>
    <w:rsid w:val="00D33622"/>
    <w:rsid w:val="00D33883"/>
    <w:rsid w:val="00D3407B"/>
    <w:rsid w:val="00D341BC"/>
    <w:rsid w:val="00D35AA0"/>
    <w:rsid w:val="00D36D9D"/>
    <w:rsid w:val="00D40620"/>
    <w:rsid w:val="00D429C5"/>
    <w:rsid w:val="00D436E4"/>
    <w:rsid w:val="00D437A5"/>
    <w:rsid w:val="00D43FD4"/>
    <w:rsid w:val="00D447DC"/>
    <w:rsid w:val="00D453B4"/>
    <w:rsid w:val="00D463DA"/>
    <w:rsid w:val="00D46C37"/>
    <w:rsid w:val="00D46CCF"/>
    <w:rsid w:val="00D47080"/>
    <w:rsid w:val="00D471E2"/>
    <w:rsid w:val="00D50503"/>
    <w:rsid w:val="00D50C3D"/>
    <w:rsid w:val="00D517A2"/>
    <w:rsid w:val="00D53162"/>
    <w:rsid w:val="00D53E8C"/>
    <w:rsid w:val="00D5403B"/>
    <w:rsid w:val="00D548D9"/>
    <w:rsid w:val="00D553CB"/>
    <w:rsid w:val="00D556FE"/>
    <w:rsid w:val="00D5571A"/>
    <w:rsid w:val="00D55F7A"/>
    <w:rsid w:val="00D56D24"/>
    <w:rsid w:val="00D56E82"/>
    <w:rsid w:val="00D57778"/>
    <w:rsid w:val="00D57F66"/>
    <w:rsid w:val="00D605B6"/>
    <w:rsid w:val="00D61F5B"/>
    <w:rsid w:val="00D642FE"/>
    <w:rsid w:val="00D6437C"/>
    <w:rsid w:val="00D647C8"/>
    <w:rsid w:val="00D64CC0"/>
    <w:rsid w:val="00D658A2"/>
    <w:rsid w:val="00D65F4D"/>
    <w:rsid w:val="00D666F4"/>
    <w:rsid w:val="00D6751D"/>
    <w:rsid w:val="00D7014F"/>
    <w:rsid w:val="00D70859"/>
    <w:rsid w:val="00D70D53"/>
    <w:rsid w:val="00D72743"/>
    <w:rsid w:val="00D72880"/>
    <w:rsid w:val="00D73189"/>
    <w:rsid w:val="00D7318F"/>
    <w:rsid w:val="00D73940"/>
    <w:rsid w:val="00D74623"/>
    <w:rsid w:val="00D747D4"/>
    <w:rsid w:val="00D76946"/>
    <w:rsid w:val="00D77B74"/>
    <w:rsid w:val="00D77B7C"/>
    <w:rsid w:val="00D80200"/>
    <w:rsid w:val="00D80E53"/>
    <w:rsid w:val="00D80F29"/>
    <w:rsid w:val="00D8175C"/>
    <w:rsid w:val="00D81D50"/>
    <w:rsid w:val="00D82E7B"/>
    <w:rsid w:val="00D83975"/>
    <w:rsid w:val="00D83A02"/>
    <w:rsid w:val="00D8457F"/>
    <w:rsid w:val="00D8470A"/>
    <w:rsid w:val="00D84B8A"/>
    <w:rsid w:val="00D84CAA"/>
    <w:rsid w:val="00D8540F"/>
    <w:rsid w:val="00D855FB"/>
    <w:rsid w:val="00D8747D"/>
    <w:rsid w:val="00D87FC9"/>
    <w:rsid w:val="00D91490"/>
    <w:rsid w:val="00D91B00"/>
    <w:rsid w:val="00D91EA9"/>
    <w:rsid w:val="00D9364D"/>
    <w:rsid w:val="00D93C53"/>
    <w:rsid w:val="00D93C99"/>
    <w:rsid w:val="00D94FC9"/>
    <w:rsid w:val="00D95F40"/>
    <w:rsid w:val="00D96895"/>
    <w:rsid w:val="00D968F2"/>
    <w:rsid w:val="00DA0858"/>
    <w:rsid w:val="00DA1F35"/>
    <w:rsid w:val="00DA2975"/>
    <w:rsid w:val="00DA346F"/>
    <w:rsid w:val="00DA3C2D"/>
    <w:rsid w:val="00DA3E23"/>
    <w:rsid w:val="00DA467C"/>
    <w:rsid w:val="00DA4980"/>
    <w:rsid w:val="00DA5094"/>
    <w:rsid w:val="00DA5703"/>
    <w:rsid w:val="00DA6C7C"/>
    <w:rsid w:val="00DA6E6E"/>
    <w:rsid w:val="00DA7A2D"/>
    <w:rsid w:val="00DB02CD"/>
    <w:rsid w:val="00DB0BDB"/>
    <w:rsid w:val="00DB13E0"/>
    <w:rsid w:val="00DB2F8D"/>
    <w:rsid w:val="00DB6492"/>
    <w:rsid w:val="00DB7200"/>
    <w:rsid w:val="00DB7B43"/>
    <w:rsid w:val="00DC00B2"/>
    <w:rsid w:val="00DC08A0"/>
    <w:rsid w:val="00DC1186"/>
    <w:rsid w:val="00DC23BE"/>
    <w:rsid w:val="00DC3C2E"/>
    <w:rsid w:val="00DC4160"/>
    <w:rsid w:val="00DC5334"/>
    <w:rsid w:val="00DC692B"/>
    <w:rsid w:val="00DC704D"/>
    <w:rsid w:val="00DD08D1"/>
    <w:rsid w:val="00DD0C1C"/>
    <w:rsid w:val="00DD17E8"/>
    <w:rsid w:val="00DD2DD2"/>
    <w:rsid w:val="00DD3145"/>
    <w:rsid w:val="00DD3C78"/>
    <w:rsid w:val="00DD57D8"/>
    <w:rsid w:val="00DD6224"/>
    <w:rsid w:val="00DD6E8A"/>
    <w:rsid w:val="00DE030D"/>
    <w:rsid w:val="00DE0E01"/>
    <w:rsid w:val="00DE33C4"/>
    <w:rsid w:val="00DE42AE"/>
    <w:rsid w:val="00DE4AF0"/>
    <w:rsid w:val="00DE60A1"/>
    <w:rsid w:val="00DE62DD"/>
    <w:rsid w:val="00DF04E9"/>
    <w:rsid w:val="00DF0B27"/>
    <w:rsid w:val="00DF0E94"/>
    <w:rsid w:val="00DF130E"/>
    <w:rsid w:val="00DF1C37"/>
    <w:rsid w:val="00DF2828"/>
    <w:rsid w:val="00DF2DF5"/>
    <w:rsid w:val="00DF2F51"/>
    <w:rsid w:val="00DF3121"/>
    <w:rsid w:val="00DF3210"/>
    <w:rsid w:val="00DF3EB4"/>
    <w:rsid w:val="00DF489B"/>
    <w:rsid w:val="00DF5076"/>
    <w:rsid w:val="00DF557C"/>
    <w:rsid w:val="00DF7F4F"/>
    <w:rsid w:val="00E00A91"/>
    <w:rsid w:val="00E00DB7"/>
    <w:rsid w:val="00E010D7"/>
    <w:rsid w:val="00E023B3"/>
    <w:rsid w:val="00E029C9"/>
    <w:rsid w:val="00E03210"/>
    <w:rsid w:val="00E04719"/>
    <w:rsid w:val="00E04F61"/>
    <w:rsid w:val="00E06102"/>
    <w:rsid w:val="00E07357"/>
    <w:rsid w:val="00E10559"/>
    <w:rsid w:val="00E11DEB"/>
    <w:rsid w:val="00E1292D"/>
    <w:rsid w:val="00E12D82"/>
    <w:rsid w:val="00E13478"/>
    <w:rsid w:val="00E135C8"/>
    <w:rsid w:val="00E137FD"/>
    <w:rsid w:val="00E13BCB"/>
    <w:rsid w:val="00E13D1E"/>
    <w:rsid w:val="00E13E57"/>
    <w:rsid w:val="00E1684F"/>
    <w:rsid w:val="00E17E12"/>
    <w:rsid w:val="00E2084B"/>
    <w:rsid w:val="00E22597"/>
    <w:rsid w:val="00E22D90"/>
    <w:rsid w:val="00E2333A"/>
    <w:rsid w:val="00E23756"/>
    <w:rsid w:val="00E244D3"/>
    <w:rsid w:val="00E25BC7"/>
    <w:rsid w:val="00E25EFB"/>
    <w:rsid w:val="00E27066"/>
    <w:rsid w:val="00E27308"/>
    <w:rsid w:val="00E31F61"/>
    <w:rsid w:val="00E31F96"/>
    <w:rsid w:val="00E33501"/>
    <w:rsid w:val="00E33542"/>
    <w:rsid w:val="00E349B6"/>
    <w:rsid w:val="00E351FC"/>
    <w:rsid w:val="00E35513"/>
    <w:rsid w:val="00E35F53"/>
    <w:rsid w:val="00E4093F"/>
    <w:rsid w:val="00E42316"/>
    <w:rsid w:val="00E427F7"/>
    <w:rsid w:val="00E4316F"/>
    <w:rsid w:val="00E4345B"/>
    <w:rsid w:val="00E448C5"/>
    <w:rsid w:val="00E4609A"/>
    <w:rsid w:val="00E46875"/>
    <w:rsid w:val="00E468C1"/>
    <w:rsid w:val="00E46CC7"/>
    <w:rsid w:val="00E46E96"/>
    <w:rsid w:val="00E47C01"/>
    <w:rsid w:val="00E50960"/>
    <w:rsid w:val="00E509CA"/>
    <w:rsid w:val="00E52FDD"/>
    <w:rsid w:val="00E53853"/>
    <w:rsid w:val="00E54425"/>
    <w:rsid w:val="00E547BB"/>
    <w:rsid w:val="00E553E1"/>
    <w:rsid w:val="00E556D7"/>
    <w:rsid w:val="00E56F06"/>
    <w:rsid w:val="00E574A5"/>
    <w:rsid w:val="00E61B2C"/>
    <w:rsid w:val="00E639F4"/>
    <w:rsid w:val="00E64E3E"/>
    <w:rsid w:val="00E653CC"/>
    <w:rsid w:val="00E656A4"/>
    <w:rsid w:val="00E67786"/>
    <w:rsid w:val="00E67F14"/>
    <w:rsid w:val="00E70B74"/>
    <w:rsid w:val="00E73A97"/>
    <w:rsid w:val="00E73C02"/>
    <w:rsid w:val="00E74EBE"/>
    <w:rsid w:val="00E75431"/>
    <w:rsid w:val="00E75AA6"/>
    <w:rsid w:val="00E75CFF"/>
    <w:rsid w:val="00E768CE"/>
    <w:rsid w:val="00E77069"/>
    <w:rsid w:val="00E775D7"/>
    <w:rsid w:val="00E77D7E"/>
    <w:rsid w:val="00E809A3"/>
    <w:rsid w:val="00E80D17"/>
    <w:rsid w:val="00E83971"/>
    <w:rsid w:val="00E848B4"/>
    <w:rsid w:val="00E8502D"/>
    <w:rsid w:val="00E85B3C"/>
    <w:rsid w:val="00E85E8B"/>
    <w:rsid w:val="00E870C4"/>
    <w:rsid w:val="00E87C8F"/>
    <w:rsid w:val="00E903D8"/>
    <w:rsid w:val="00E90C1B"/>
    <w:rsid w:val="00E919D3"/>
    <w:rsid w:val="00E91D3B"/>
    <w:rsid w:val="00E92F6E"/>
    <w:rsid w:val="00E93091"/>
    <w:rsid w:val="00E93A4B"/>
    <w:rsid w:val="00E9596C"/>
    <w:rsid w:val="00E961E7"/>
    <w:rsid w:val="00E96B69"/>
    <w:rsid w:val="00E973B7"/>
    <w:rsid w:val="00E9795F"/>
    <w:rsid w:val="00EA00E1"/>
    <w:rsid w:val="00EA0119"/>
    <w:rsid w:val="00EA0ADF"/>
    <w:rsid w:val="00EA18A3"/>
    <w:rsid w:val="00EA1CD7"/>
    <w:rsid w:val="00EA5E88"/>
    <w:rsid w:val="00EA6044"/>
    <w:rsid w:val="00EA61CA"/>
    <w:rsid w:val="00EA6553"/>
    <w:rsid w:val="00EA6B5C"/>
    <w:rsid w:val="00EB0274"/>
    <w:rsid w:val="00EB1BD7"/>
    <w:rsid w:val="00EB2333"/>
    <w:rsid w:val="00EB2967"/>
    <w:rsid w:val="00EB29B7"/>
    <w:rsid w:val="00EB2BDA"/>
    <w:rsid w:val="00EB34A1"/>
    <w:rsid w:val="00EB3911"/>
    <w:rsid w:val="00EB5525"/>
    <w:rsid w:val="00EB5930"/>
    <w:rsid w:val="00EB61CD"/>
    <w:rsid w:val="00EB6B9C"/>
    <w:rsid w:val="00EB70EF"/>
    <w:rsid w:val="00EC0B64"/>
    <w:rsid w:val="00EC1438"/>
    <w:rsid w:val="00EC17CF"/>
    <w:rsid w:val="00EC2373"/>
    <w:rsid w:val="00EC23B0"/>
    <w:rsid w:val="00EC2C0B"/>
    <w:rsid w:val="00EC474E"/>
    <w:rsid w:val="00EC4F67"/>
    <w:rsid w:val="00EC5530"/>
    <w:rsid w:val="00EC5791"/>
    <w:rsid w:val="00EC5F8E"/>
    <w:rsid w:val="00EC6536"/>
    <w:rsid w:val="00EC6808"/>
    <w:rsid w:val="00EC68FD"/>
    <w:rsid w:val="00EC733E"/>
    <w:rsid w:val="00EC74A6"/>
    <w:rsid w:val="00EC7681"/>
    <w:rsid w:val="00ED0069"/>
    <w:rsid w:val="00ED00EB"/>
    <w:rsid w:val="00ED05FB"/>
    <w:rsid w:val="00ED08DA"/>
    <w:rsid w:val="00ED25A6"/>
    <w:rsid w:val="00ED28BB"/>
    <w:rsid w:val="00ED33DC"/>
    <w:rsid w:val="00ED3A87"/>
    <w:rsid w:val="00ED3E6F"/>
    <w:rsid w:val="00ED44F4"/>
    <w:rsid w:val="00ED5091"/>
    <w:rsid w:val="00ED5149"/>
    <w:rsid w:val="00ED6BA3"/>
    <w:rsid w:val="00ED6D77"/>
    <w:rsid w:val="00ED7618"/>
    <w:rsid w:val="00ED7B3D"/>
    <w:rsid w:val="00EE033A"/>
    <w:rsid w:val="00EE044E"/>
    <w:rsid w:val="00EE13A3"/>
    <w:rsid w:val="00EE1FD1"/>
    <w:rsid w:val="00EE23A6"/>
    <w:rsid w:val="00EE3AB7"/>
    <w:rsid w:val="00EE4849"/>
    <w:rsid w:val="00EE4C8C"/>
    <w:rsid w:val="00EE5B3F"/>
    <w:rsid w:val="00EE5B8B"/>
    <w:rsid w:val="00EE5BC7"/>
    <w:rsid w:val="00EE6467"/>
    <w:rsid w:val="00EE6C06"/>
    <w:rsid w:val="00EE71FE"/>
    <w:rsid w:val="00EE7843"/>
    <w:rsid w:val="00EF015B"/>
    <w:rsid w:val="00EF0D36"/>
    <w:rsid w:val="00EF2477"/>
    <w:rsid w:val="00EF3615"/>
    <w:rsid w:val="00EF3721"/>
    <w:rsid w:val="00EF3F30"/>
    <w:rsid w:val="00EF500B"/>
    <w:rsid w:val="00EF54C8"/>
    <w:rsid w:val="00EF5E06"/>
    <w:rsid w:val="00F008FC"/>
    <w:rsid w:val="00F00DAC"/>
    <w:rsid w:val="00F01BF5"/>
    <w:rsid w:val="00F01F8F"/>
    <w:rsid w:val="00F0273B"/>
    <w:rsid w:val="00F0448A"/>
    <w:rsid w:val="00F05302"/>
    <w:rsid w:val="00F063F1"/>
    <w:rsid w:val="00F07CD3"/>
    <w:rsid w:val="00F10D9F"/>
    <w:rsid w:val="00F1309D"/>
    <w:rsid w:val="00F13443"/>
    <w:rsid w:val="00F1362B"/>
    <w:rsid w:val="00F13ABC"/>
    <w:rsid w:val="00F13BBB"/>
    <w:rsid w:val="00F13D46"/>
    <w:rsid w:val="00F13F62"/>
    <w:rsid w:val="00F143C2"/>
    <w:rsid w:val="00F154EC"/>
    <w:rsid w:val="00F16C55"/>
    <w:rsid w:val="00F1715B"/>
    <w:rsid w:val="00F20BF0"/>
    <w:rsid w:val="00F20F90"/>
    <w:rsid w:val="00F21D7E"/>
    <w:rsid w:val="00F2302D"/>
    <w:rsid w:val="00F2329A"/>
    <w:rsid w:val="00F24F5E"/>
    <w:rsid w:val="00F26300"/>
    <w:rsid w:val="00F26BBA"/>
    <w:rsid w:val="00F30447"/>
    <w:rsid w:val="00F31E4D"/>
    <w:rsid w:val="00F32A54"/>
    <w:rsid w:val="00F33E01"/>
    <w:rsid w:val="00F355C2"/>
    <w:rsid w:val="00F36FAB"/>
    <w:rsid w:val="00F405A7"/>
    <w:rsid w:val="00F416B6"/>
    <w:rsid w:val="00F41BE0"/>
    <w:rsid w:val="00F42D17"/>
    <w:rsid w:val="00F42DF1"/>
    <w:rsid w:val="00F42E76"/>
    <w:rsid w:val="00F43198"/>
    <w:rsid w:val="00F43778"/>
    <w:rsid w:val="00F4388D"/>
    <w:rsid w:val="00F43DC2"/>
    <w:rsid w:val="00F4431E"/>
    <w:rsid w:val="00F4461D"/>
    <w:rsid w:val="00F44879"/>
    <w:rsid w:val="00F466D1"/>
    <w:rsid w:val="00F47487"/>
    <w:rsid w:val="00F5218D"/>
    <w:rsid w:val="00F523FA"/>
    <w:rsid w:val="00F52FC5"/>
    <w:rsid w:val="00F53798"/>
    <w:rsid w:val="00F53B2C"/>
    <w:rsid w:val="00F53F48"/>
    <w:rsid w:val="00F55085"/>
    <w:rsid w:val="00F5544B"/>
    <w:rsid w:val="00F55FBE"/>
    <w:rsid w:val="00F56C51"/>
    <w:rsid w:val="00F57929"/>
    <w:rsid w:val="00F6066D"/>
    <w:rsid w:val="00F608A1"/>
    <w:rsid w:val="00F6218A"/>
    <w:rsid w:val="00F621DB"/>
    <w:rsid w:val="00F63358"/>
    <w:rsid w:val="00F635A6"/>
    <w:rsid w:val="00F64965"/>
    <w:rsid w:val="00F65F5B"/>
    <w:rsid w:val="00F6624E"/>
    <w:rsid w:val="00F666E5"/>
    <w:rsid w:val="00F70C2C"/>
    <w:rsid w:val="00F72151"/>
    <w:rsid w:val="00F72C56"/>
    <w:rsid w:val="00F73AFC"/>
    <w:rsid w:val="00F74AB6"/>
    <w:rsid w:val="00F74F30"/>
    <w:rsid w:val="00F760DE"/>
    <w:rsid w:val="00F76D5E"/>
    <w:rsid w:val="00F76F03"/>
    <w:rsid w:val="00F77E1A"/>
    <w:rsid w:val="00F82BEF"/>
    <w:rsid w:val="00F841D4"/>
    <w:rsid w:val="00F85A42"/>
    <w:rsid w:val="00F8672A"/>
    <w:rsid w:val="00F86C85"/>
    <w:rsid w:val="00F8701F"/>
    <w:rsid w:val="00F87AD1"/>
    <w:rsid w:val="00F9001D"/>
    <w:rsid w:val="00F903EC"/>
    <w:rsid w:val="00F9072B"/>
    <w:rsid w:val="00F90BC6"/>
    <w:rsid w:val="00F90F59"/>
    <w:rsid w:val="00F912CE"/>
    <w:rsid w:val="00F92561"/>
    <w:rsid w:val="00F92E2F"/>
    <w:rsid w:val="00F93318"/>
    <w:rsid w:val="00F96666"/>
    <w:rsid w:val="00FA057A"/>
    <w:rsid w:val="00FA27C8"/>
    <w:rsid w:val="00FA3ECD"/>
    <w:rsid w:val="00FA4779"/>
    <w:rsid w:val="00FA4984"/>
    <w:rsid w:val="00FA4C27"/>
    <w:rsid w:val="00FA7442"/>
    <w:rsid w:val="00FA76EE"/>
    <w:rsid w:val="00FA7992"/>
    <w:rsid w:val="00FB00B6"/>
    <w:rsid w:val="00FB0175"/>
    <w:rsid w:val="00FB025C"/>
    <w:rsid w:val="00FB0641"/>
    <w:rsid w:val="00FB106A"/>
    <w:rsid w:val="00FB137F"/>
    <w:rsid w:val="00FB1B3E"/>
    <w:rsid w:val="00FB2BAD"/>
    <w:rsid w:val="00FB3B21"/>
    <w:rsid w:val="00FB4446"/>
    <w:rsid w:val="00FB451A"/>
    <w:rsid w:val="00FB4C18"/>
    <w:rsid w:val="00FB4E33"/>
    <w:rsid w:val="00FB5C70"/>
    <w:rsid w:val="00FB6431"/>
    <w:rsid w:val="00FB6532"/>
    <w:rsid w:val="00FB6F2C"/>
    <w:rsid w:val="00FB7C8C"/>
    <w:rsid w:val="00FC1786"/>
    <w:rsid w:val="00FC24A5"/>
    <w:rsid w:val="00FC3FD2"/>
    <w:rsid w:val="00FC4304"/>
    <w:rsid w:val="00FC452F"/>
    <w:rsid w:val="00FC4BA9"/>
    <w:rsid w:val="00FD3E49"/>
    <w:rsid w:val="00FD4055"/>
    <w:rsid w:val="00FD5A3D"/>
    <w:rsid w:val="00FD5E68"/>
    <w:rsid w:val="00FD63D3"/>
    <w:rsid w:val="00FD6D18"/>
    <w:rsid w:val="00FD7991"/>
    <w:rsid w:val="00FE08D1"/>
    <w:rsid w:val="00FE0950"/>
    <w:rsid w:val="00FE2523"/>
    <w:rsid w:val="00FE39FC"/>
    <w:rsid w:val="00FE3E22"/>
    <w:rsid w:val="00FE5193"/>
    <w:rsid w:val="00FE5323"/>
    <w:rsid w:val="00FE6116"/>
    <w:rsid w:val="00FE6390"/>
    <w:rsid w:val="00FE6F99"/>
    <w:rsid w:val="00FE7C33"/>
    <w:rsid w:val="00FE7D78"/>
    <w:rsid w:val="00FE7DF4"/>
    <w:rsid w:val="00FF031C"/>
    <w:rsid w:val="00FF3680"/>
    <w:rsid w:val="00FF49DC"/>
    <w:rsid w:val="00FF4ABE"/>
    <w:rsid w:val="00FF4B03"/>
    <w:rsid w:val="00FF5AAE"/>
    <w:rsid w:val="00FF607F"/>
    <w:rsid w:val="00FF76A3"/>
    <w:rsid w:val="00FF7F2D"/>
    <w:rsid w:val="01054156"/>
    <w:rsid w:val="0106314A"/>
    <w:rsid w:val="010CDB2F"/>
    <w:rsid w:val="011CA834"/>
    <w:rsid w:val="017075FE"/>
    <w:rsid w:val="0174D799"/>
    <w:rsid w:val="017AF85A"/>
    <w:rsid w:val="01A0A363"/>
    <w:rsid w:val="01A5D5FE"/>
    <w:rsid w:val="01E92513"/>
    <w:rsid w:val="01F4EF4D"/>
    <w:rsid w:val="02208C9A"/>
    <w:rsid w:val="022604E8"/>
    <w:rsid w:val="022BB300"/>
    <w:rsid w:val="022C2951"/>
    <w:rsid w:val="0256AE32"/>
    <w:rsid w:val="026BB36C"/>
    <w:rsid w:val="02860949"/>
    <w:rsid w:val="029C7498"/>
    <w:rsid w:val="02B0E956"/>
    <w:rsid w:val="02D6C0C6"/>
    <w:rsid w:val="02E6E520"/>
    <w:rsid w:val="02EB3A31"/>
    <w:rsid w:val="030C04D6"/>
    <w:rsid w:val="032EF485"/>
    <w:rsid w:val="032FB3C0"/>
    <w:rsid w:val="035416BB"/>
    <w:rsid w:val="03682676"/>
    <w:rsid w:val="036FBA0D"/>
    <w:rsid w:val="03C52FBC"/>
    <w:rsid w:val="0406B46E"/>
    <w:rsid w:val="040986C7"/>
    <w:rsid w:val="040F9D4A"/>
    <w:rsid w:val="044E8A28"/>
    <w:rsid w:val="046D6485"/>
    <w:rsid w:val="0491126E"/>
    <w:rsid w:val="049118BD"/>
    <w:rsid w:val="04E70326"/>
    <w:rsid w:val="05069B00"/>
    <w:rsid w:val="050DB420"/>
    <w:rsid w:val="052FF0D3"/>
    <w:rsid w:val="0534F741"/>
    <w:rsid w:val="0541E0DF"/>
    <w:rsid w:val="0561D829"/>
    <w:rsid w:val="059F888A"/>
    <w:rsid w:val="05B6D510"/>
    <w:rsid w:val="05BB429F"/>
    <w:rsid w:val="05BBFDF1"/>
    <w:rsid w:val="05C0087D"/>
    <w:rsid w:val="05C77DBC"/>
    <w:rsid w:val="05CB5674"/>
    <w:rsid w:val="05E4FACE"/>
    <w:rsid w:val="05ECBF92"/>
    <w:rsid w:val="0600961D"/>
    <w:rsid w:val="060295D3"/>
    <w:rsid w:val="061F3F26"/>
    <w:rsid w:val="0626F834"/>
    <w:rsid w:val="0646E63C"/>
    <w:rsid w:val="065FF089"/>
    <w:rsid w:val="06629269"/>
    <w:rsid w:val="0673AE09"/>
    <w:rsid w:val="067DAD77"/>
    <w:rsid w:val="069B4275"/>
    <w:rsid w:val="069BAE17"/>
    <w:rsid w:val="069C0138"/>
    <w:rsid w:val="06A2E3C7"/>
    <w:rsid w:val="06BB0AB2"/>
    <w:rsid w:val="06C2A7DF"/>
    <w:rsid w:val="06DE8E22"/>
    <w:rsid w:val="06E00F1A"/>
    <w:rsid w:val="06E98D3F"/>
    <w:rsid w:val="06F963EC"/>
    <w:rsid w:val="070F6444"/>
    <w:rsid w:val="072A59BE"/>
    <w:rsid w:val="0752DA40"/>
    <w:rsid w:val="07835074"/>
    <w:rsid w:val="079C35AB"/>
    <w:rsid w:val="07E0BDBB"/>
    <w:rsid w:val="07FC21BA"/>
    <w:rsid w:val="0806C29A"/>
    <w:rsid w:val="0809BEEB"/>
    <w:rsid w:val="0815759B"/>
    <w:rsid w:val="082D452A"/>
    <w:rsid w:val="083A8A5B"/>
    <w:rsid w:val="0853D61A"/>
    <w:rsid w:val="0855D274"/>
    <w:rsid w:val="0865DE0C"/>
    <w:rsid w:val="08AA9C54"/>
    <w:rsid w:val="08B2A264"/>
    <w:rsid w:val="08C05876"/>
    <w:rsid w:val="0927D4CC"/>
    <w:rsid w:val="0930210C"/>
    <w:rsid w:val="0958BF4F"/>
    <w:rsid w:val="09617696"/>
    <w:rsid w:val="09663CBA"/>
    <w:rsid w:val="09693727"/>
    <w:rsid w:val="09A0389B"/>
    <w:rsid w:val="09C54488"/>
    <w:rsid w:val="09C78C96"/>
    <w:rsid w:val="09E3DE31"/>
    <w:rsid w:val="09ED66E6"/>
    <w:rsid w:val="09F686B6"/>
    <w:rsid w:val="0A255766"/>
    <w:rsid w:val="0A291BA5"/>
    <w:rsid w:val="0A4D60B7"/>
    <w:rsid w:val="0A52B780"/>
    <w:rsid w:val="0A74BA76"/>
    <w:rsid w:val="0A83D37C"/>
    <w:rsid w:val="0A85E2C4"/>
    <w:rsid w:val="0A9E67B2"/>
    <w:rsid w:val="0AC60F00"/>
    <w:rsid w:val="0AE603FC"/>
    <w:rsid w:val="0B22530F"/>
    <w:rsid w:val="0B343081"/>
    <w:rsid w:val="0B493D1E"/>
    <w:rsid w:val="0B649167"/>
    <w:rsid w:val="0B681688"/>
    <w:rsid w:val="0B69D4C5"/>
    <w:rsid w:val="0B980E72"/>
    <w:rsid w:val="0BA590CA"/>
    <w:rsid w:val="0BB791C1"/>
    <w:rsid w:val="0BC0557A"/>
    <w:rsid w:val="0C02EA2D"/>
    <w:rsid w:val="0C09DA6B"/>
    <w:rsid w:val="0C108AD7"/>
    <w:rsid w:val="0C13D1F7"/>
    <w:rsid w:val="0C21FA24"/>
    <w:rsid w:val="0C5DFA78"/>
    <w:rsid w:val="0C8B5C8F"/>
    <w:rsid w:val="0C989BDF"/>
    <w:rsid w:val="0CBF5C04"/>
    <w:rsid w:val="0CC22764"/>
    <w:rsid w:val="0CFD7AC8"/>
    <w:rsid w:val="0CFDF7C1"/>
    <w:rsid w:val="0D03F70A"/>
    <w:rsid w:val="0D1B70CC"/>
    <w:rsid w:val="0D230030"/>
    <w:rsid w:val="0D28D4F2"/>
    <w:rsid w:val="0D3B0A6A"/>
    <w:rsid w:val="0D3DEFC5"/>
    <w:rsid w:val="0D408561"/>
    <w:rsid w:val="0D6020FC"/>
    <w:rsid w:val="0D925A3D"/>
    <w:rsid w:val="0D9DD2EA"/>
    <w:rsid w:val="0DB99E52"/>
    <w:rsid w:val="0DBC8228"/>
    <w:rsid w:val="0DC2EE51"/>
    <w:rsid w:val="0DE980C8"/>
    <w:rsid w:val="0DF7A136"/>
    <w:rsid w:val="0DF89077"/>
    <w:rsid w:val="0E08EB39"/>
    <w:rsid w:val="0E364156"/>
    <w:rsid w:val="0E595E2D"/>
    <w:rsid w:val="0E622445"/>
    <w:rsid w:val="0E6CC732"/>
    <w:rsid w:val="0E763F07"/>
    <w:rsid w:val="0E9A4C7F"/>
    <w:rsid w:val="0EA91BE3"/>
    <w:rsid w:val="0EB5D981"/>
    <w:rsid w:val="0EDF3FD8"/>
    <w:rsid w:val="0EF0F077"/>
    <w:rsid w:val="0EF27A68"/>
    <w:rsid w:val="0EFD782A"/>
    <w:rsid w:val="0F082276"/>
    <w:rsid w:val="0F38D708"/>
    <w:rsid w:val="0F3DF2D8"/>
    <w:rsid w:val="0F5FD4D7"/>
    <w:rsid w:val="0F60594E"/>
    <w:rsid w:val="0F63F795"/>
    <w:rsid w:val="0F7FF6F1"/>
    <w:rsid w:val="0F83B6F1"/>
    <w:rsid w:val="0F94BBCE"/>
    <w:rsid w:val="0F962051"/>
    <w:rsid w:val="0FBE4EF3"/>
    <w:rsid w:val="0FC97A8E"/>
    <w:rsid w:val="0FCE844D"/>
    <w:rsid w:val="0FF920A9"/>
    <w:rsid w:val="0FFB950D"/>
    <w:rsid w:val="1022F632"/>
    <w:rsid w:val="10458708"/>
    <w:rsid w:val="105FA2B5"/>
    <w:rsid w:val="106EFB93"/>
    <w:rsid w:val="107A31BC"/>
    <w:rsid w:val="1092410E"/>
    <w:rsid w:val="10B9237B"/>
    <w:rsid w:val="10DA7091"/>
    <w:rsid w:val="10E11745"/>
    <w:rsid w:val="10E3FBFA"/>
    <w:rsid w:val="110EB19B"/>
    <w:rsid w:val="110FFD5D"/>
    <w:rsid w:val="1118B0DB"/>
    <w:rsid w:val="11388A34"/>
    <w:rsid w:val="11408424"/>
    <w:rsid w:val="11419907"/>
    <w:rsid w:val="114A6C0C"/>
    <w:rsid w:val="11505200"/>
    <w:rsid w:val="11532EED"/>
    <w:rsid w:val="11598E14"/>
    <w:rsid w:val="11DCA302"/>
    <w:rsid w:val="11FC4615"/>
    <w:rsid w:val="12205389"/>
    <w:rsid w:val="12432827"/>
    <w:rsid w:val="1257516C"/>
    <w:rsid w:val="126A6CB4"/>
    <w:rsid w:val="126D1D1E"/>
    <w:rsid w:val="127B1F5E"/>
    <w:rsid w:val="1282961E"/>
    <w:rsid w:val="1294957F"/>
    <w:rsid w:val="129646AA"/>
    <w:rsid w:val="130693BE"/>
    <w:rsid w:val="13081BD5"/>
    <w:rsid w:val="131D8C59"/>
    <w:rsid w:val="132D14AB"/>
    <w:rsid w:val="13359568"/>
    <w:rsid w:val="133C4FE3"/>
    <w:rsid w:val="1357A891"/>
    <w:rsid w:val="137EEE19"/>
    <w:rsid w:val="13B4685F"/>
    <w:rsid w:val="13CF78AB"/>
    <w:rsid w:val="145FFDBE"/>
    <w:rsid w:val="146A830C"/>
    <w:rsid w:val="148C774A"/>
    <w:rsid w:val="14C596D6"/>
    <w:rsid w:val="14D06F00"/>
    <w:rsid w:val="14D165C9"/>
    <w:rsid w:val="151A8BCF"/>
    <w:rsid w:val="152BA632"/>
    <w:rsid w:val="15672FA4"/>
    <w:rsid w:val="15A4639F"/>
    <w:rsid w:val="15B0D4CF"/>
    <w:rsid w:val="15D28AC1"/>
    <w:rsid w:val="15E36E80"/>
    <w:rsid w:val="15F258FC"/>
    <w:rsid w:val="15F8A6EB"/>
    <w:rsid w:val="16315AD1"/>
    <w:rsid w:val="16365878"/>
    <w:rsid w:val="168A7582"/>
    <w:rsid w:val="1698437F"/>
    <w:rsid w:val="16A2577D"/>
    <w:rsid w:val="16DAD1B3"/>
    <w:rsid w:val="16F77535"/>
    <w:rsid w:val="17018CC5"/>
    <w:rsid w:val="17065001"/>
    <w:rsid w:val="170AE3B5"/>
    <w:rsid w:val="1727BE1B"/>
    <w:rsid w:val="17346FA1"/>
    <w:rsid w:val="173F4E77"/>
    <w:rsid w:val="174DDF9E"/>
    <w:rsid w:val="174F9078"/>
    <w:rsid w:val="176443F0"/>
    <w:rsid w:val="17689D61"/>
    <w:rsid w:val="17703E35"/>
    <w:rsid w:val="17B5C819"/>
    <w:rsid w:val="17BA0E7F"/>
    <w:rsid w:val="17BE9C12"/>
    <w:rsid w:val="17CCA713"/>
    <w:rsid w:val="17D06CC8"/>
    <w:rsid w:val="17D23CDD"/>
    <w:rsid w:val="17DA66BD"/>
    <w:rsid w:val="17E9C059"/>
    <w:rsid w:val="17FC5459"/>
    <w:rsid w:val="1807E658"/>
    <w:rsid w:val="1809068B"/>
    <w:rsid w:val="180A9AD8"/>
    <w:rsid w:val="182D9294"/>
    <w:rsid w:val="182DCD3E"/>
    <w:rsid w:val="18452BD6"/>
    <w:rsid w:val="1877C59B"/>
    <w:rsid w:val="18780AC2"/>
    <w:rsid w:val="1896C5A3"/>
    <w:rsid w:val="18BD3574"/>
    <w:rsid w:val="18C19F5D"/>
    <w:rsid w:val="18DC30B0"/>
    <w:rsid w:val="18E244CB"/>
    <w:rsid w:val="18EB256E"/>
    <w:rsid w:val="18F11286"/>
    <w:rsid w:val="19096CD0"/>
    <w:rsid w:val="1916B140"/>
    <w:rsid w:val="191B0F42"/>
    <w:rsid w:val="192A10F2"/>
    <w:rsid w:val="19544B60"/>
    <w:rsid w:val="19601626"/>
    <w:rsid w:val="1A0244F0"/>
    <w:rsid w:val="1A08B616"/>
    <w:rsid w:val="1A10A174"/>
    <w:rsid w:val="1A153BFB"/>
    <w:rsid w:val="1A42489D"/>
    <w:rsid w:val="1A4B3CDF"/>
    <w:rsid w:val="1A62A010"/>
    <w:rsid w:val="1A66281C"/>
    <w:rsid w:val="1A673461"/>
    <w:rsid w:val="1AB6DFA3"/>
    <w:rsid w:val="1AC9DDA0"/>
    <w:rsid w:val="1AD1C716"/>
    <w:rsid w:val="1AD48EC3"/>
    <w:rsid w:val="1AE39366"/>
    <w:rsid w:val="1B06451E"/>
    <w:rsid w:val="1B1080F0"/>
    <w:rsid w:val="1B4FFA0C"/>
    <w:rsid w:val="1B76431F"/>
    <w:rsid w:val="1B7C2FFB"/>
    <w:rsid w:val="1B860CB2"/>
    <w:rsid w:val="1B9280AD"/>
    <w:rsid w:val="1B959BA9"/>
    <w:rsid w:val="1B983DF4"/>
    <w:rsid w:val="1BBA6226"/>
    <w:rsid w:val="1BCE220F"/>
    <w:rsid w:val="1BD67128"/>
    <w:rsid w:val="1C0CE36D"/>
    <w:rsid w:val="1C134BB2"/>
    <w:rsid w:val="1C2767D1"/>
    <w:rsid w:val="1C27E03C"/>
    <w:rsid w:val="1C38CB57"/>
    <w:rsid w:val="1C44805F"/>
    <w:rsid w:val="1C52B004"/>
    <w:rsid w:val="1C679F33"/>
    <w:rsid w:val="1C9DCD7C"/>
    <w:rsid w:val="1CC97858"/>
    <w:rsid w:val="1CF131C4"/>
    <w:rsid w:val="1CFAB391"/>
    <w:rsid w:val="1D43A028"/>
    <w:rsid w:val="1D47AEE1"/>
    <w:rsid w:val="1D5B56C1"/>
    <w:rsid w:val="1D660436"/>
    <w:rsid w:val="1D8267FE"/>
    <w:rsid w:val="1D8FA05B"/>
    <w:rsid w:val="1DA43739"/>
    <w:rsid w:val="1DA44366"/>
    <w:rsid w:val="1DA9D891"/>
    <w:rsid w:val="1DCD017E"/>
    <w:rsid w:val="1DDFABE1"/>
    <w:rsid w:val="1DE22961"/>
    <w:rsid w:val="1DE4A48F"/>
    <w:rsid w:val="1DED0100"/>
    <w:rsid w:val="1E1F8C3C"/>
    <w:rsid w:val="1E2EEE65"/>
    <w:rsid w:val="1E622845"/>
    <w:rsid w:val="1F39C2CA"/>
    <w:rsid w:val="1FCA0742"/>
    <w:rsid w:val="1FCFB2BD"/>
    <w:rsid w:val="1FDFC627"/>
    <w:rsid w:val="1FFA25FB"/>
    <w:rsid w:val="201C05F6"/>
    <w:rsid w:val="2026AD66"/>
    <w:rsid w:val="202E377D"/>
    <w:rsid w:val="2037051B"/>
    <w:rsid w:val="205DB632"/>
    <w:rsid w:val="207544D8"/>
    <w:rsid w:val="207A14CE"/>
    <w:rsid w:val="207DD6D8"/>
    <w:rsid w:val="2081A34B"/>
    <w:rsid w:val="2096C3B3"/>
    <w:rsid w:val="209B1EA8"/>
    <w:rsid w:val="209EBDD3"/>
    <w:rsid w:val="20B26E5E"/>
    <w:rsid w:val="20B44B4D"/>
    <w:rsid w:val="20F33A2C"/>
    <w:rsid w:val="211021FB"/>
    <w:rsid w:val="211A32EE"/>
    <w:rsid w:val="21211699"/>
    <w:rsid w:val="2123F2FF"/>
    <w:rsid w:val="21278ACD"/>
    <w:rsid w:val="213995BA"/>
    <w:rsid w:val="2151FDB8"/>
    <w:rsid w:val="218A8F20"/>
    <w:rsid w:val="218D23F3"/>
    <w:rsid w:val="219124B0"/>
    <w:rsid w:val="21A34EF0"/>
    <w:rsid w:val="21A5AC57"/>
    <w:rsid w:val="21B55FF2"/>
    <w:rsid w:val="21BCF870"/>
    <w:rsid w:val="22087A0F"/>
    <w:rsid w:val="220B0F24"/>
    <w:rsid w:val="2212734C"/>
    <w:rsid w:val="22168A1B"/>
    <w:rsid w:val="2232A68F"/>
    <w:rsid w:val="2254D054"/>
    <w:rsid w:val="22563A67"/>
    <w:rsid w:val="22733B5A"/>
    <w:rsid w:val="227C38C9"/>
    <w:rsid w:val="227D47CD"/>
    <w:rsid w:val="227DF14F"/>
    <w:rsid w:val="23088591"/>
    <w:rsid w:val="233362E0"/>
    <w:rsid w:val="235816F2"/>
    <w:rsid w:val="2363ACC0"/>
    <w:rsid w:val="2382076C"/>
    <w:rsid w:val="23979701"/>
    <w:rsid w:val="23A97179"/>
    <w:rsid w:val="23B1B385"/>
    <w:rsid w:val="23B76CAA"/>
    <w:rsid w:val="23C5BCB7"/>
    <w:rsid w:val="241FE610"/>
    <w:rsid w:val="246B62E0"/>
    <w:rsid w:val="24761A41"/>
    <w:rsid w:val="24770931"/>
    <w:rsid w:val="24AD9A47"/>
    <w:rsid w:val="24CEDDA4"/>
    <w:rsid w:val="24EBE678"/>
    <w:rsid w:val="253588BB"/>
    <w:rsid w:val="25454BCC"/>
    <w:rsid w:val="25492607"/>
    <w:rsid w:val="254A320A"/>
    <w:rsid w:val="255D6989"/>
    <w:rsid w:val="256CC669"/>
    <w:rsid w:val="25F5542F"/>
    <w:rsid w:val="2609B350"/>
    <w:rsid w:val="26159BEA"/>
    <w:rsid w:val="262C4E6B"/>
    <w:rsid w:val="26304DD2"/>
    <w:rsid w:val="263A087E"/>
    <w:rsid w:val="2642FE83"/>
    <w:rsid w:val="264CF6ED"/>
    <w:rsid w:val="268B477A"/>
    <w:rsid w:val="269BA509"/>
    <w:rsid w:val="26BEE300"/>
    <w:rsid w:val="2705ADBC"/>
    <w:rsid w:val="2731F122"/>
    <w:rsid w:val="2769A37D"/>
    <w:rsid w:val="276F44BE"/>
    <w:rsid w:val="27C34028"/>
    <w:rsid w:val="27D31628"/>
    <w:rsid w:val="282017E1"/>
    <w:rsid w:val="282D9BBA"/>
    <w:rsid w:val="2841B245"/>
    <w:rsid w:val="28A3797B"/>
    <w:rsid w:val="28ACBCE6"/>
    <w:rsid w:val="28B5DF80"/>
    <w:rsid w:val="28C5FAE3"/>
    <w:rsid w:val="28CCD091"/>
    <w:rsid w:val="290FC72A"/>
    <w:rsid w:val="29117DC3"/>
    <w:rsid w:val="2928520C"/>
    <w:rsid w:val="292FE77E"/>
    <w:rsid w:val="294340A4"/>
    <w:rsid w:val="294B8B2B"/>
    <w:rsid w:val="2966D998"/>
    <w:rsid w:val="29723CDF"/>
    <w:rsid w:val="29764E49"/>
    <w:rsid w:val="2996B2AF"/>
    <w:rsid w:val="299825CF"/>
    <w:rsid w:val="29B6C2EF"/>
    <w:rsid w:val="29F3A508"/>
    <w:rsid w:val="2A0A88D0"/>
    <w:rsid w:val="2A157A32"/>
    <w:rsid w:val="2A22874C"/>
    <w:rsid w:val="2A36BA8F"/>
    <w:rsid w:val="2A5C13E0"/>
    <w:rsid w:val="2A5D2DB5"/>
    <w:rsid w:val="2A6F2B0F"/>
    <w:rsid w:val="2A760376"/>
    <w:rsid w:val="2A96A93A"/>
    <w:rsid w:val="2ABA0143"/>
    <w:rsid w:val="2ABE2B84"/>
    <w:rsid w:val="2AC837CA"/>
    <w:rsid w:val="2AD5D793"/>
    <w:rsid w:val="2AE90099"/>
    <w:rsid w:val="2AFC50E6"/>
    <w:rsid w:val="2B06EA2E"/>
    <w:rsid w:val="2B1F5911"/>
    <w:rsid w:val="2B22FB64"/>
    <w:rsid w:val="2B998177"/>
    <w:rsid w:val="2BADB3B6"/>
    <w:rsid w:val="2BC1606F"/>
    <w:rsid w:val="2BD5E2AE"/>
    <w:rsid w:val="2BE4A8F9"/>
    <w:rsid w:val="2BE59D46"/>
    <w:rsid w:val="2BED42C8"/>
    <w:rsid w:val="2BEDAED5"/>
    <w:rsid w:val="2C092B99"/>
    <w:rsid w:val="2C2B9C46"/>
    <w:rsid w:val="2C72F8A8"/>
    <w:rsid w:val="2C779204"/>
    <w:rsid w:val="2C83BAA0"/>
    <w:rsid w:val="2CA57057"/>
    <w:rsid w:val="2CC728A5"/>
    <w:rsid w:val="2D48ED02"/>
    <w:rsid w:val="2D5D460C"/>
    <w:rsid w:val="2D611254"/>
    <w:rsid w:val="2D62307C"/>
    <w:rsid w:val="2D8F305F"/>
    <w:rsid w:val="2DAE60B6"/>
    <w:rsid w:val="2DB79038"/>
    <w:rsid w:val="2DBCD7C0"/>
    <w:rsid w:val="2DCDF5A6"/>
    <w:rsid w:val="2DD1A242"/>
    <w:rsid w:val="2E06B2C4"/>
    <w:rsid w:val="2E1AD673"/>
    <w:rsid w:val="2E6E4536"/>
    <w:rsid w:val="2E71F560"/>
    <w:rsid w:val="2E74E40E"/>
    <w:rsid w:val="2E75133F"/>
    <w:rsid w:val="2E769982"/>
    <w:rsid w:val="2E7EB8AE"/>
    <w:rsid w:val="2E8C41CC"/>
    <w:rsid w:val="2E9E03E8"/>
    <w:rsid w:val="2ECB4695"/>
    <w:rsid w:val="2EFCA0D9"/>
    <w:rsid w:val="2F12C2D4"/>
    <w:rsid w:val="2F137245"/>
    <w:rsid w:val="2F1BEFE0"/>
    <w:rsid w:val="2F562881"/>
    <w:rsid w:val="2F5B23E2"/>
    <w:rsid w:val="2F5F59A9"/>
    <w:rsid w:val="2F679A4E"/>
    <w:rsid w:val="2F734948"/>
    <w:rsid w:val="2F9434FA"/>
    <w:rsid w:val="2FB2AFF1"/>
    <w:rsid w:val="2FBA8E92"/>
    <w:rsid w:val="2FC9BDF4"/>
    <w:rsid w:val="2FDDCE8A"/>
    <w:rsid w:val="2FDEC0E2"/>
    <w:rsid w:val="2FEA9BF1"/>
    <w:rsid w:val="2FF4C23C"/>
    <w:rsid w:val="30096FA7"/>
    <w:rsid w:val="300ACF29"/>
    <w:rsid w:val="30237AD8"/>
    <w:rsid w:val="30290C41"/>
    <w:rsid w:val="30456E2D"/>
    <w:rsid w:val="3053ECAC"/>
    <w:rsid w:val="3071D184"/>
    <w:rsid w:val="3089BA4C"/>
    <w:rsid w:val="309049C3"/>
    <w:rsid w:val="309466B4"/>
    <w:rsid w:val="309835A8"/>
    <w:rsid w:val="30AD8B61"/>
    <w:rsid w:val="30D7FB2A"/>
    <w:rsid w:val="30DA2287"/>
    <w:rsid w:val="310F8BDF"/>
    <w:rsid w:val="313ED370"/>
    <w:rsid w:val="314ADE18"/>
    <w:rsid w:val="31529708"/>
    <w:rsid w:val="3159F903"/>
    <w:rsid w:val="31663CD2"/>
    <w:rsid w:val="31926764"/>
    <w:rsid w:val="31AE2CE2"/>
    <w:rsid w:val="31B7AAC3"/>
    <w:rsid w:val="31C1DE13"/>
    <w:rsid w:val="31D6C883"/>
    <w:rsid w:val="31E66FC3"/>
    <w:rsid w:val="31EBC514"/>
    <w:rsid w:val="31F29A3B"/>
    <w:rsid w:val="31F59F01"/>
    <w:rsid w:val="320EA94F"/>
    <w:rsid w:val="3211C01B"/>
    <w:rsid w:val="32153546"/>
    <w:rsid w:val="322568D3"/>
    <w:rsid w:val="32487A72"/>
    <w:rsid w:val="32489564"/>
    <w:rsid w:val="325285B1"/>
    <w:rsid w:val="3275DA5A"/>
    <w:rsid w:val="32D3D0DE"/>
    <w:rsid w:val="32DFBE3F"/>
    <w:rsid w:val="32E0ADCD"/>
    <w:rsid w:val="32FCB9C8"/>
    <w:rsid w:val="3317CF4D"/>
    <w:rsid w:val="331FE11F"/>
    <w:rsid w:val="3332F565"/>
    <w:rsid w:val="3369F92B"/>
    <w:rsid w:val="33734C2C"/>
    <w:rsid w:val="3378EB8A"/>
    <w:rsid w:val="3389CA62"/>
    <w:rsid w:val="3391B2BB"/>
    <w:rsid w:val="33AAE28E"/>
    <w:rsid w:val="33C66280"/>
    <w:rsid w:val="33CE5283"/>
    <w:rsid w:val="33D15B4C"/>
    <w:rsid w:val="33DD1567"/>
    <w:rsid w:val="342853C0"/>
    <w:rsid w:val="3440FAE0"/>
    <w:rsid w:val="346AFF3A"/>
    <w:rsid w:val="346B2CE6"/>
    <w:rsid w:val="349E9407"/>
    <w:rsid w:val="349F43E0"/>
    <w:rsid w:val="34A21A0E"/>
    <w:rsid w:val="34B46B11"/>
    <w:rsid w:val="34E180E1"/>
    <w:rsid w:val="34E6B511"/>
    <w:rsid w:val="34F98066"/>
    <w:rsid w:val="3500338C"/>
    <w:rsid w:val="350A5F77"/>
    <w:rsid w:val="3516473E"/>
    <w:rsid w:val="3527D589"/>
    <w:rsid w:val="35362A9F"/>
    <w:rsid w:val="353DFA0A"/>
    <w:rsid w:val="3541054A"/>
    <w:rsid w:val="35510AD3"/>
    <w:rsid w:val="357DFC67"/>
    <w:rsid w:val="35824CE7"/>
    <w:rsid w:val="3593E1C0"/>
    <w:rsid w:val="359ABEBC"/>
    <w:rsid w:val="359DE6CD"/>
    <w:rsid w:val="35C33606"/>
    <w:rsid w:val="35D91749"/>
    <w:rsid w:val="35D9A590"/>
    <w:rsid w:val="35FF0606"/>
    <w:rsid w:val="36A526EA"/>
    <w:rsid w:val="36C352B9"/>
    <w:rsid w:val="36DE6D2A"/>
    <w:rsid w:val="3715973E"/>
    <w:rsid w:val="3737A09F"/>
    <w:rsid w:val="37681353"/>
    <w:rsid w:val="376D2985"/>
    <w:rsid w:val="37724A55"/>
    <w:rsid w:val="3774E3E7"/>
    <w:rsid w:val="37792E9F"/>
    <w:rsid w:val="37899174"/>
    <w:rsid w:val="37902F78"/>
    <w:rsid w:val="37A390FE"/>
    <w:rsid w:val="37AC40DF"/>
    <w:rsid w:val="37CEFC3D"/>
    <w:rsid w:val="37D11146"/>
    <w:rsid w:val="37DF459E"/>
    <w:rsid w:val="37E4DDED"/>
    <w:rsid w:val="3801C16B"/>
    <w:rsid w:val="380214A1"/>
    <w:rsid w:val="38036EA7"/>
    <w:rsid w:val="380D33AC"/>
    <w:rsid w:val="381955B8"/>
    <w:rsid w:val="386F31E1"/>
    <w:rsid w:val="3874468E"/>
    <w:rsid w:val="38949FF6"/>
    <w:rsid w:val="3899C163"/>
    <w:rsid w:val="390866D1"/>
    <w:rsid w:val="393C910C"/>
    <w:rsid w:val="394BB7C0"/>
    <w:rsid w:val="395BC684"/>
    <w:rsid w:val="397689FF"/>
    <w:rsid w:val="397B15FF"/>
    <w:rsid w:val="398D63C6"/>
    <w:rsid w:val="39A8D9CE"/>
    <w:rsid w:val="39D4D094"/>
    <w:rsid w:val="39E95338"/>
    <w:rsid w:val="3A235F22"/>
    <w:rsid w:val="3A6D9CA6"/>
    <w:rsid w:val="3A82C63A"/>
    <w:rsid w:val="3A853E36"/>
    <w:rsid w:val="3A9CE8A7"/>
    <w:rsid w:val="3AB48E0E"/>
    <w:rsid w:val="3AC23213"/>
    <w:rsid w:val="3AC9BBC3"/>
    <w:rsid w:val="3AD08A9F"/>
    <w:rsid w:val="3AD735E3"/>
    <w:rsid w:val="3AFF9BCF"/>
    <w:rsid w:val="3B266B76"/>
    <w:rsid w:val="3B308E67"/>
    <w:rsid w:val="3B35EEC2"/>
    <w:rsid w:val="3B55C9A8"/>
    <w:rsid w:val="3B9E5108"/>
    <w:rsid w:val="3BB893DA"/>
    <w:rsid w:val="3BBB5A59"/>
    <w:rsid w:val="3BC3E860"/>
    <w:rsid w:val="3BC957E1"/>
    <w:rsid w:val="3BFB4859"/>
    <w:rsid w:val="3C17DA82"/>
    <w:rsid w:val="3C650E0D"/>
    <w:rsid w:val="3C67E190"/>
    <w:rsid w:val="3C9DB5CA"/>
    <w:rsid w:val="3CBE416E"/>
    <w:rsid w:val="3CDD40BF"/>
    <w:rsid w:val="3CEAF6A2"/>
    <w:rsid w:val="3D0B8A08"/>
    <w:rsid w:val="3D0C9CF6"/>
    <w:rsid w:val="3D1D2B54"/>
    <w:rsid w:val="3D27F7A9"/>
    <w:rsid w:val="3D96E4CC"/>
    <w:rsid w:val="3DC5CBF1"/>
    <w:rsid w:val="3DEB475E"/>
    <w:rsid w:val="3E041AD5"/>
    <w:rsid w:val="3E0F04AA"/>
    <w:rsid w:val="3E5FFB56"/>
    <w:rsid w:val="3E7977D9"/>
    <w:rsid w:val="3E7E83E5"/>
    <w:rsid w:val="3EBB9236"/>
    <w:rsid w:val="3EC29720"/>
    <w:rsid w:val="3EFE1FE5"/>
    <w:rsid w:val="3F1ADF18"/>
    <w:rsid w:val="3F291894"/>
    <w:rsid w:val="3F30D449"/>
    <w:rsid w:val="3F66220F"/>
    <w:rsid w:val="3F9B8348"/>
    <w:rsid w:val="3F9F4890"/>
    <w:rsid w:val="3FE79DE2"/>
    <w:rsid w:val="3FF2E28E"/>
    <w:rsid w:val="4049E8A8"/>
    <w:rsid w:val="4063AEA7"/>
    <w:rsid w:val="40A79911"/>
    <w:rsid w:val="40BA4307"/>
    <w:rsid w:val="40EC087E"/>
    <w:rsid w:val="40FE96EB"/>
    <w:rsid w:val="4136D439"/>
    <w:rsid w:val="41446665"/>
    <w:rsid w:val="4181F0A3"/>
    <w:rsid w:val="41B7EF12"/>
    <w:rsid w:val="41DBE2D1"/>
    <w:rsid w:val="421EEF4B"/>
    <w:rsid w:val="422A0A02"/>
    <w:rsid w:val="425770D2"/>
    <w:rsid w:val="42622219"/>
    <w:rsid w:val="4267AB11"/>
    <w:rsid w:val="42EDCCB0"/>
    <w:rsid w:val="42FCAC6C"/>
    <w:rsid w:val="430FBB2B"/>
    <w:rsid w:val="433F6778"/>
    <w:rsid w:val="4340D605"/>
    <w:rsid w:val="43417350"/>
    <w:rsid w:val="43620CD0"/>
    <w:rsid w:val="4378C135"/>
    <w:rsid w:val="439996FE"/>
    <w:rsid w:val="43A41D86"/>
    <w:rsid w:val="43B387DF"/>
    <w:rsid w:val="43EF6B82"/>
    <w:rsid w:val="43F09060"/>
    <w:rsid w:val="43F3A625"/>
    <w:rsid w:val="4401C4E1"/>
    <w:rsid w:val="445A6876"/>
    <w:rsid w:val="445A88E2"/>
    <w:rsid w:val="445F1853"/>
    <w:rsid w:val="447D48BB"/>
    <w:rsid w:val="4486878A"/>
    <w:rsid w:val="44A6858B"/>
    <w:rsid w:val="44A8ED96"/>
    <w:rsid w:val="44D86F65"/>
    <w:rsid w:val="44FCED9E"/>
    <w:rsid w:val="4552DF6D"/>
    <w:rsid w:val="45889720"/>
    <w:rsid w:val="45A25954"/>
    <w:rsid w:val="45DA9A61"/>
    <w:rsid w:val="45E4357E"/>
    <w:rsid w:val="46013D1E"/>
    <w:rsid w:val="46426592"/>
    <w:rsid w:val="46441DF3"/>
    <w:rsid w:val="46533E7F"/>
    <w:rsid w:val="466CD3F5"/>
    <w:rsid w:val="467008AC"/>
    <w:rsid w:val="467DC904"/>
    <w:rsid w:val="46AEE4EA"/>
    <w:rsid w:val="46C3383A"/>
    <w:rsid w:val="46CA03D1"/>
    <w:rsid w:val="46D4ED66"/>
    <w:rsid w:val="46E631E3"/>
    <w:rsid w:val="470806EB"/>
    <w:rsid w:val="470DF990"/>
    <w:rsid w:val="471290AB"/>
    <w:rsid w:val="47185E94"/>
    <w:rsid w:val="4746C6A2"/>
    <w:rsid w:val="474BE900"/>
    <w:rsid w:val="475D8924"/>
    <w:rsid w:val="476905A3"/>
    <w:rsid w:val="47772E42"/>
    <w:rsid w:val="47DB47E3"/>
    <w:rsid w:val="47DDBB67"/>
    <w:rsid w:val="47EAA81D"/>
    <w:rsid w:val="481326C7"/>
    <w:rsid w:val="484B8FE9"/>
    <w:rsid w:val="486F5798"/>
    <w:rsid w:val="48BD559C"/>
    <w:rsid w:val="48C25674"/>
    <w:rsid w:val="48CAB8C3"/>
    <w:rsid w:val="48E23DB2"/>
    <w:rsid w:val="49085B59"/>
    <w:rsid w:val="493E7BC9"/>
    <w:rsid w:val="494B96BA"/>
    <w:rsid w:val="4960D085"/>
    <w:rsid w:val="499375E4"/>
    <w:rsid w:val="499533B8"/>
    <w:rsid w:val="49982202"/>
    <w:rsid w:val="49A04EC6"/>
    <w:rsid w:val="49AA9A41"/>
    <w:rsid w:val="4A127268"/>
    <w:rsid w:val="4A3F7D1A"/>
    <w:rsid w:val="4A4CDBF3"/>
    <w:rsid w:val="4A558582"/>
    <w:rsid w:val="4A5D89C3"/>
    <w:rsid w:val="4A9E6C6C"/>
    <w:rsid w:val="4AD6FDF8"/>
    <w:rsid w:val="4AE4E0B0"/>
    <w:rsid w:val="4AF546B4"/>
    <w:rsid w:val="4B009907"/>
    <w:rsid w:val="4B08338B"/>
    <w:rsid w:val="4B1D0202"/>
    <w:rsid w:val="4B258A9A"/>
    <w:rsid w:val="4B6128A7"/>
    <w:rsid w:val="4B8A1216"/>
    <w:rsid w:val="4BB8449E"/>
    <w:rsid w:val="4BBEAA57"/>
    <w:rsid w:val="4BCCBC88"/>
    <w:rsid w:val="4BE8F733"/>
    <w:rsid w:val="4C00CF1E"/>
    <w:rsid w:val="4C176470"/>
    <w:rsid w:val="4C1F1F24"/>
    <w:rsid w:val="4C8AB3C4"/>
    <w:rsid w:val="4CB5884E"/>
    <w:rsid w:val="4CC93700"/>
    <w:rsid w:val="4D04A4F7"/>
    <w:rsid w:val="4D65A274"/>
    <w:rsid w:val="4D6AEEFB"/>
    <w:rsid w:val="4D91DF4D"/>
    <w:rsid w:val="4E17D49A"/>
    <w:rsid w:val="4E203ED8"/>
    <w:rsid w:val="4E2A5988"/>
    <w:rsid w:val="4E3DB336"/>
    <w:rsid w:val="4E4A1F92"/>
    <w:rsid w:val="4E67097E"/>
    <w:rsid w:val="4E7B0E4B"/>
    <w:rsid w:val="4EA6A9ED"/>
    <w:rsid w:val="4EA87EBE"/>
    <w:rsid w:val="4EF3704D"/>
    <w:rsid w:val="4EFE01A7"/>
    <w:rsid w:val="4F0B344D"/>
    <w:rsid w:val="4F0CC6D2"/>
    <w:rsid w:val="4F378F53"/>
    <w:rsid w:val="4F572012"/>
    <w:rsid w:val="4F829FB9"/>
    <w:rsid w:val="4FA160A8"/>
    <w:rsid w:val="4FB862C1"/>
    <w:rsid w:val="4FD9F45B"/>
    <w:rsid w:val="4FDDDFEC"/>
    <w:rsid w:val="5006158B"/>
    <w:rsid w:val="5019DD07"/>
    <w:rsid w:val="502B14E0"/>
    <w:rsid w:val="505604DF"/>
    <w:rsid w:val="5072FD3D"/>
    <w:rsid w:val="50B8398A"/>
    <w:rsid w:val="50CF6DA0"/>
    <w:rsid w:val="50CFC08B"/>
    <w:rsid w:val="50E67DFA"/>
    <w:rsid w:val="50F28056"/>
    <w:rsid w:val="50F3719F"/>
    <w:rsid w:val="50F78127"/>
    <w:rsid w:val="51503B0F"/>
    <w:rsid w:val="51515152"/>
    <w:rsid w:val="51650A72"/>
    <w:rsid w:val="5165AA5B"/>
    <w:rsid w:val="516634BA"/>
    <w:rsid w:val="518756D7"/>
    <w:rsid w:val="51AF0F04"/>
    <w:rsid w:val="51B34A54"/>
    <w:rsid w:val="51B68089"/>
    <w:rsid w:val="51EE6F5F"/>
    <w:rsid w:val="52045DF2"/>
    <w:rsid w:val="52130897"/>
    <w:rsid w:val="521670C8"/>
    <w:rsid w:val="526A8528"/>
    <w:rsid w:val="526C6E05"/>
    <w:rsid w:val="5292068E"/>
    <w:rsid w:val="5295C6A0"/>
    <w:rsid w:val="5298564F"/>
    <w:rsid w:val="52991E03"/>
    <w:rsid w:val="52B71AE3"/>
    <w:rsid w:val="52B8789C"/>
    <w:rsid w:val="52D67F91"/>
    <w:rsid w:val="52D73FF0"/>
    <w:rsid w:val="52F607D9"/>
    <w:rsid w:val="532ECC1F"/>
    <w:rsid w:val="53311C98"/>
    <w:rsid w:val="533A6E9C"/>
    <w:rsid w:val="53462A40"/>
    <w:rsid w:val="5352E8E8"/>
    <w:rsid w:val="53655A77"/>
    <w:rsid w:val="5367754F"/>
    <w:rsid w:val="5368B9A4"/>
    <w:rsid w:val="537AE787"/>
    <w:rsid w:val="5389CC6D"/>
    <w:rsid w:val="53958297"/>
    <w:rsid w:val="539EA5D5"/>
    <w:rsid w:val="53A74E6A"/>
    <w:rsid w:val="53C9A49A"/>
    <w:rsid w:val="53F01456"/>
    <w:rsid w:val="53F2858A"/>
    <w:rsid w:val="5413724D"/>
    <w:rsid w:val="54274B38"/>
    <w:rsid w:val="543E2DB9"/>
    <w:rsid w:val="54548196"/>
    <w:rsid w:val="5463E5ED"/>
    <w:rsid w:val="54645828"/>
    <w:rsid w:val="547D688C"/>
    <w:rsid w:val="54800C9A"/>
    <w:rsid w:val="548E6CF7"/>
    <w:rsid w:val="5493405A"/>
    <w:rsid w:val="54A8D0E1"/>
    <w:rsid w:val="54CFDE40"/>
    <w:rsid w:val="54FDCD5C"/>
    <w:rsid w:val="55367A95"/>
    <w:rsid w:val="55665CFD"/>
    <w:rsid w:val="557DFAE0"/>
    <w:rsid w:val="55C99C9C"/>
    <w:rsid w:val="55D9DB42"/>
    <w:rsid w:val="55F3E9FB"/>
    <w:rsid w:val="5603D2AD"/>
    <w:rsid w:val="562F0219"/>
    <w:rsid w:val="56361064"/>
    <w:rsid w:val="5653B224"/>
    <w:rsid w:val="565E129A"/>
    <w:rsid w:val="56833BB2"/>
    <w:rsid w:val="56AFFF1E"/>
    <w:rsid w:val="56BBFCE1"/>
    <w:rsid w:val="56EDD593"/>
    <w:rsid w:val="56EFEC29"/>
    <w:rsid w:val="56FBB6C7"/>
    <w:rsid w:val="57309F52"/>
    <w:rsid w:val="577322CE"/>
    <w:rsid w:val="57B6F352"/>
    <w:rsid w:val="57C3151C"/>
    <w:rsid w:val="57D86A07"/>
    <w:rsid w:val="57D87DC2"/>
    <w:rsid w:val="57F98F0F"/>
    <w:rsid w:val="5810401B"/>
    <w:rsid w:val="581677F4"/>
    <w:rsid w:val="582F3209"/>
    <w:rsid w:val="58354B13"/>
    <w:rsid w:val="5855C37C"/>
    <w:rsid w:val="586C0575"/>
    <w:rsid w:val="58786C05"/>
    <w:rsid w:val="587D8530"/>
    <w:rsid w:val="58843230"/>
    <w:rsid w:val="588802AB"/>
    <w:rsid w:val="589716BF"/>
    <w:rsid w:val="58C7D9A4"/>
    <w:rsid w:val="58F87681"/>
    <w:rsid w:val="590470AF"/>
    <w:rsid w:val="595E0B5D"/>
    <w:rsid w:val="59776086"/>
    <w:rsid w:val="599676F1"/>
    <w:rsid w:val="59AC134A"/>
    <w:rsid w:val="59CC3073"/>
    <w:rsid w:val="59CD82B7"/>
    <w:rsid w:val="59CF1810"/>
    <w:rsid w:val="59D9E49E"/>
    <w:rsid w:val="59E33CA6"/>
    <w:rsid w:val="5A137E5F"/>
    <w:rsid w:val="5A241987"/>
    <w:rsid w:val="5A3CBD9A"/>
    <w:rsid w:val="5A448C41"/>
    <w:rsid w:val="5A4526B6"/>
    <w:rsid w:val="5A62C503"/>
    <w:rsid w:val="5A68AA27"/>
    <w:rsid w:val="5AC4C0F8"/>
    <w:rsid w:val="5AC4EE19"/>
    <w:rsid w:val="5AC879D6"/>
    <w:rsid w:val="5ACCB9E7"/>
    <w:rsid w:val="5AFC19EF"/>
    <w:rsid w:val="5B101E84"/>
    <w:rsid w:val="5B1B810F"/>
    <w:rsid w:val="5B3D246B"/>
    <w:rsid w:val="5B4EE5C4"/>
    <w:rsid w:val="5B870E51"/>
    <w:rsid w:val="5BA0DD0B"/>
    <w:rsid w:val="5BC38285"/>
    <w:rsid w:val="5BC92BA8"/>
    <w:rsid w:val="5BDF42FE"/>
    <w:rsid w:val="5BEDF342"/>
    <w:rsid w:val="5C17FA20"/>
    <w:rsid w:val="5C269F67"/>
    <w:rsid w:val="5C339EB2"/>
    <w:rsid w:val="5C58437F"/>
    <w:rsid w:val="5C6941CF"/>
    <w:rsid w:val="5CB3ADD1"/>
    <w:rsid w:val="5CBDCC9A"/>
    <w:rsid w:val="5CFC499D"/>
    <w:rsid w:val="5D08B16C"/>
    <w:rsid w:val="5D65C670"/>
    <w:rsid w:val="5D7E240A"/>
    <w:rsid w:val="5DAB2010"/>
    <w:rsid w:val="5DDB4E0C"/>
    <w:rsid w:val="5DECD67F"/>
    <w:rsid w:val="5E0EC020"/>
    <w:rsid w:val="5E3FCCA7"/>
    <w:rsid w:val="5E5340B3"/>
    <w:rsid w:val="5E5B79BE"/>
    <w:rsid w:val="5E63EB18"/>
    <w:rsid w:val="5E9CC383"/>
    <w:rsid w:val="5E9FBD51"/>
    <w:rsid w:val="5EB16E78"/>
    <w:rsid w:val="5EC7476E"/>
    <w:rsid w:val="5EE49D96"/>
    <w:rsid w:val="5F02F5D7"/>
    <w:rsid w:val="5F1C63AB"/>
    <w:rsid w:val="5F1CB28B"/>
    <w:rsid w:val="5F44F40E"/>
    <w:rsid w:val="5F4699F3"/>
    <w:rsid w:val="5F490C9F"/>
    <w:rsid w:val="5F620C1D"/>
    <w:rsid w:val="5F62D01A"/>
    <w:rsid w:val="5F89E4C3"/>
    <w:rsid w:val="5F928AC6"/>
    <w:rsid w:val="5F99F278"/>
    <w:rsid w:val="5FB61E8D"/>
    <w:rsid w:val="5FD91104"/>
    <w:rsid w:val="5FEB98AE"/>
    <w:rsid w:val="5FF4F28C"/>
    <w:rsid w:val="600154CF"/>
    <w:rsid w:val="60090B6F"/>
    <w:rsid w:val="600FA13B"/>
    <w:rsid w:val="60173BBF"/>
    <w:rsid w:val="60383F69"/>
    <w:rsid w:val="603BE1C1"/>
    <w:rsid w:val="60483421"/>
    <w:rsid w:val="608F3C04"/>
    <w:rsid w:val="60BF05B0"/>
    <w:rsid w:val="60C0CE31"/>
    <w:rsid w:val="60CA8C00"/>
    <w:rsid w:val="60E6EF4E"/>
    <w:rsid w:val="611D3273"/>
    <w:rsid w:val="612800BE"/>
    <w:rsid w:val="612D3FAC"/>
    <w:rsid w:val="613FEA5A"/>
    <w:rsid w:val="6151E2AF"/>
    <w:rsid w:val="6154F093"/>
    <w:rsid w:val="615AD8E0"/>
    <w:rsid w:val="615BE3A3"/>
    <w:rsid w:val="61A61EDE"/>
    <w:rsid w:val="61C72229"/>
    <w:rsid w:val="61D3E6DA"/>
    <w:rsid w:val="61F807F1"/>
    <w:rsid w:val="62101C9C"/>
    <w:rsid w:val="621888CA"/>
    <w:rsid w:val="6221FBD2"/>
    <w:rsid w:val="62376540"/>
    <w:rsid w:val="62485D29"/>
    <w:rsid w:val="627322FB"/>
    <w:rsid w:val="6285B98D"/>
    <w:rsid w:val="62DCC122"/>
    <w:rsid w:val="631E36F4"/>
    <w:rsid w:val="63231DEF"/>
    <w:rsid w:val="6335A112"/>
    <w:rsid w:val="6354C60A"/>
    <w:rsid w:val="6358BAE6"/>
    <w:rsid w:val="63616475"/>
    <w:rsid w:val="6364FE51"/>
    <w:rsid w:val="638CB689"/>
    <w:rsid w:val="63AE33E0"/>
    <w:rsid w:val="63C445D7"/>
    <w:rsid w:val="63E13307"/>
    <w:rsid w:val="63F6032D"/>
    <w:rsid w:val="640ABFE7"/>
    <w:rsid w:val="641DE160"/>
    <w:rsid w:val="6421082A"/>
    <w:rsid w:val="643A85ED"/>
    <w:rsid w:val="6474A9D9"/>
    <w:rsid w:val="64AD84D3"/>
    <w:rsid w:val="64B5102D"/>
    <w:rsid w:val="64BE776B"/>
    <w:rsid w:val="64BE7B05"/>
    <w:rsid w:val="64BEBDB1"/>
    <w:rsid w:val="64D269DF"/>
    <w:rsid w:val="64DDB7CA"/>
    <w:rsid w:val="64EDE31E"/>
    <w:rsid w:val="65390ADB"/>
    <w:rsid w:val="655A260C"/>
    <w:rsid w:val="65B88447"/>
    <w:rsid w:val="65EAE9B0"/>
    <w:rsid w:val="65F7CE6D"/>
    <w:rsid w:val="6602226F"/>
    <w:rsid w:val="66094062"/>
    <w:rsid w:val="662EAD27"/>
    <w:rsid w:val="6634CCD8"/>
    <w:rsid w:val="6652916B"/>
    <w:rsid w:val="665A4B66"/>
    <w:rsid w:val="66AC5C67"/>
    <w:rsid w:val="670B025C"/>
    <w:rsid w:val="67195C50"/>
    <w:rsid w:val="673ED658"/>
    <w:rsid w:val="6762FDB3"/>
    <w:rsid w:val="677F5C7F"/>
    <w:rsid w:val="678B9A62"/>
    <w:rsid w:val="67ECEA33"/>
    <w:rsid w:val="67F68F12"/>
    <w:rsid w:val="67FF8573"/>
    <w:rsid w:val="6805E946"/>
    <w:rsid w:val="6810FE36"/>
    <w:rsid w:val="681A5C53"/>
    <w:rsid w:val="685398F6"/>
    <w:rsid w:val="687A35A9"/>
    <w:rsid w:val="688663CB"/>
    <w:rsid w:val="689A6E9B"/>
    <w:rsid w:val="689DD9A0"/>
    <w:rsid w:val="689DFF80"/>
    <w:rsid w:val="689F5140"/>
    <w:rsid w:val="68B6535B"/>
    <w:rsid w:val="68BAF190"/>
    <w:rsid w:val="68C78B8B"/>
    <w:rsid w:val="68D10034"/>
    <w:rsid w:val="68E4E99D"/>
    <w:rsid w:val="68E7247A"/>
    <w:rsid w:val="68EFD854"/>
    <w:rsid w:val="68F64970"/>
    <w:rsid w:val="68FBBD95"/>
    <w:rsid w:val="6909D66F"/>
    <w:rsid w:val="69234C60"/>
    <w:rsid w:val="6926DEBC"/>
    <w:rsid w:val="692808CF"/>
    <w:rsid w:val="69396F1F"/>
    <w:rsid w:val="696B11EE"/>
    <w:rsid w:val="69724AC7"/>
    <w:rsid w:val="697DDAB5"/>
    <w:rsid w:val="6980BCBA"/>
    <w:rsid w:val="6984E318"/>
    <w:rsid w:val="6991EC28"/>
    <w:rsid w:val="69BA89A7"/>
    <w:rsid w:val="69CE96D9"/>
    <w:rsid w:val="69F3A7D6"/>
    <w:rsid w:val="69F650C8"/>
    <w:rsid w:val="6A28F847"/>
    <w:rsid w:val="6A37F736"/>
    <w:rsid w:val="6A3952FA"/>
    <w:rsid w:val="6A465663"/>
    <w:rsid w:val="6A492F2D"/>
    <w:rsid w:val="6A7425FD"/>
    <w:rsid w:val="6A7A971A"/>
    <w:rsid w:val="6A86C93F"/>
    <w:rsid w:val="6A90B4E3"/>
    <w:rsid w:val="6A9B7D79"/>
    <w:rsid w:val="6AB17DAD"/>
    <w:rsid w:val="6ACEA3F9"/>
    <w:rsid w:val="6AEE5CCB"/>
    <w:rsid w:val="6AF52D02"/>
    <w:rsid w:val="6B166D55"/>
    <w:rsid w:val="6B581E77"/>
    <w:rsid w:val="6B6B7854"/>
    <w:rsid w:val="6B71B759"/>
    <w:rsid w:val="6B753A81"/>
    <w:rsid w:val="6B8C33D6"/>
    <w:rsid w:val="6B9A9C96"/>
    <w:rsid w:val="6BAD9BF1"/>
    <w:rsid w:val="6BBF32FF"/>
    <w:rsid w:val="6BCDABF3"/>
    <w:rsid w:val="6C0F5385"/>
    <w:rsid w:val="6C159FEF"/>
    <w:rsid w:val="6C205657"/>
    <w:rsid w:val="6C3F6840"/>
    <w:rsid w:val="6C90DEAE"/>
    <w:rsid w:val="6C9E7C7C"/>
    <w:rsid w:val="6CB17A22"/>
    <w:rsid w:val="6CD67F57"/>
    <w:rsid w:val="6CDD821B"/>
    <w:rsid w:val="6CE26FDB"/>
    <w:rsid w:val="6D005AE4"/>
    <w:rsid w:val="6D084AAE"/>
    <w:rsid w:val="6D0BE33C"/>
    <w:rsid w:val="6D1B4BFE"/>
    <w:rsid w:val="6D5685F4"/>
    <w:rsid w:val="6D70B9A8"/>
    <w:rsid w:val="6D9049D9"/>
    <w:rsid w:val="6DD16FD6"/>
    <w:rsid w:val="6DD1DBAB"/>
    <w:rsid w:val="6DD7EBAF"/>
    <w:rsid w:val="6DDFCCF2"/>
    <w:rsid w:val="6DE46B90"/>
    <w:rsid w:val="6DEBB161"/>
    <w:rsid w:val="6DF5590B"/>
    <w:rsid w:val="6E145889"/>
    <w:rsid w:val="6E18306D"/>
    <w:rsid w:val="6E1AC448"/>
    <w:rsid w:val="6E596459"/>
    <w:rsid w:val="6E9DDC0E"/>
    <w:rsid w:val="6EA9581B"/>
    <w:rsid w:val="6ECBB017"/>
    <w:rsid w:val="6ED5413B"/>
    <w:rsid w:val="6EFA1FDC"/>
    <w:rsid w:val="6EFA4263"/>
    <w:rsid w:val="6F511B70"/>
    <w:rsid w:val="6F5355E2"/>
    <w:rsid w:val="6F71A940"/>
    <w:rsid w:val="6F7D3B76"/>
    <w:rsid w:val="6F89B29F"/>
    <w:rsid w:val="6F92BBAC"/>
    <w:rsid w:val="6F9E3A17"/>
    <w:rsid w:val="6FA270D3"/>
    <w:rsid w:val="6FB126D6"/>
    <w:rsid w:val="6FB6D105"/>
    <w:rsid w:val="6FC1D8FF"/>
    <w:rsid w:val="6FC7D4E2"/>
    <w:rsid w:val="6FEC4E17"/>
    <w:rsid w:val="7006FF0E"/>
    <w:rsid w:val="7007628C"/>
    <w:rsid w:val="701925FD"/>
    <w:rsid w:val="702911F5"/>
    <w:rsid w:val="703EA7FC"/>
    <w:rsid w:val="70428C32"/>
    <w:rsid w:val="7047224A"/>
    <w:rsid w:val="707A935B"/>
    <w:rsid w:val="708A0923"/>
    <w:rsid w:val="709112EA"/>
    <w:rsid w:val="70F83145"/>
    <w:rsid w:val="7108C68A"/>
    <w:rsid w:val="71423405"/>
    <w:rsid w:val="7154CA67"/>
    <w:rsid w:val="71640411"/>
    <w:rsid w:val="7167A6D5"/>
    <w:rsid w:val="717B323E"/>
    <w:rsid w:val="7182E366"/>
    <w:rsid w:val="7184D44D"/>
    <w:rsid w:val="719FFAE8"/>
    <w:rsid w:val="71A433DC"/>
    <w:rsid w:val="71C6FD8F"/>
    <w:rsid w:val="71E58CC3"/>
    <w:rsid w:val="71F4F4EB"/>
    <w:rsid w:val="720D6AE0"/>
    <w:rsid w:val="72543B8B"/>
    <w:rsid w:val="729A2DA9"/>
    <w:rsid w:val="72A9CA8C"/>
    <w:rsid w:val="72C4E914"/>
    <w:rsid w:val="72C631EB"/>
    <w:rsid w:val="72FD3701"/>
    <w:rsid w:val="73051C2E"/>
    <w:rsid w:val="73368348"/>
    <w:rsid w:val="73443251"/>
    <w:rsid w:val="737AB79F"/>
    <w:rsid w:val="7381AA75"/>
    <w:rsid w:val="739C9FBD"/>
    <w:rsid w:val="739F1C27"/>
    <w:rsid w:val="73BE5DCD"/>
    <w:rsid w:val="73CA839E"/>
    <w:rsid w:val="73D09D24"/>
    <w:rsid w:val="73EE2A67"/>
    <w:rsid w:val="73FDEE9C"/>
    <w:rsid w:val="74014F4A"/>
    <w:rsid w:val="74077B0C"/>
    <w:rsid w:val="741A9F40"/>
    <w:rsid w:val="741FBB21"/>
    <w:rsid w:val="744B1AAA"/>
    <w:rsid w:val="744D0C32"/>
    <w:rsid w:val="7487CA47"/>
    <w:rsid w:val="748D46ED"/>
    <w:rsid w:val="74AB8426"/>
    <w:rsid w:val="74D2F807"/>
    <w:rsid w:val="74D787E3"/>
    <w:rsid w:val="751189B9"/>
    <w:rsid w:val="751C5B83"/>
    <w:rsid w:val="7525B679"/>
    <w:rsid w:val="752EA955"/>
    <w:rsid w:val="7544C5AD"/>
    <w:rsid w:val="756B9E0A"/>
    <w:rsid w:val="75874FFF"/>
    <w:rsid w:val="759D41C6"/>
    <w:rsid w:val="759D5A7D"/>
    <w:rsid w:val="75CC5887"/>
    <w:rsid w:val="75D55EFD"/>
    <w:rsid w:val="75D62011"/>
    <w:rsid w:val="75F6BEDF"/>
    <w:rsid w:val="75FBCC81"/>
    <w:rsid w:val="76533BB8"/>
    <w:rsid w:val="7655C5DB"/>
    <w:rsid w:val="7668527B"/>
    <w:rsid w:val="766C023E"/>
    <w:rsid w:val="768BE8A5"/>
    <w:rsid w:val="768D450A"/>
    <w:rsid w:val="76969F59"/>
    <w:rsid w:val="769C4D5B"/>
    <w:rsid w:val="76BCBF53"/>
    <w:rsid w:val="76C5C8D0"/>
    <w:rsid w:val="76DE065C"/>
    <w:rsid w:val="76F19A00"/>
    <w:rsid w:val="76F36F07"/>
    <w:rsid w:val="7736943A"/>
    <w:rsid w:val="7744C9D8"/>
    <w:rsid w:val="775D419F"/>
    <w:rsid w:val="7767D93D"/>
    <w:rsid w:val="778BBB0B"/>
    <w:rsid w:val="77972989"/>
    <w:rsid w:val="77B2FC1E"/>
    <w:rsid w:val="77BD991C"/>
    <w:rsid w:val="77C77D82"/>
    <w:rsid w:val="77F35683"/>
    <w:rsid w:val="77FA6077"/>
    <w:rsid w:val="78012060"/>
    <w:rsid w:val="7841DEFC"/>
    <w:rsid w:val="78534C50"/>
    <w:rsid w:val="7856AF24"/>
    <w:rsid w:val="7879A38C"/>
    <w:rsid w:val="787D4112"/>
    <w:rsid w:val="78DC0B3E"/>
    <w:rsid w:val="78DFFCE3"/>
    <w:rsid w:val="7903EE23"/>
    <w:rsid w:val="790AE26E"/>
    <w:rsid w:val="792EB815"/>
    <w:rsid w:val="794C2B88"/>
    <w:rsid w:val="796067E7"/>
    <w:rsid w:val="79616215"/>
    <w:rsid w:val="7979FAC3"/>
    <w:rsid w:val="798C1853"/>
    <w:rsid w:val="798F141B"/>
    <w:rsid w:val="79CBFACE"/>
    <w:rsid w:val="79E39F50"/>
    <w:rsid w:val="7A3108B3"/>
    <w:rsid w:val="7A454907"/>
    <w:rsid w:val="7A4AA2F5"/>
    <w:rsid w:val="7A63D04A"/>
    <w:rsid w:val="7A77B05C"/>
    <w:rsid w:val="7A9BFB20"/>
    <w:rsid w:val="7ADD2674"/>
    <w:rsid w:val="7ADDDC8A"/>
    <w:rsid w:val="7AE68984"/>
    <w:rsid w:val="7AF09FBF"/>
    <w:rsid w:val="7B0B3592"/>
    <w:rsid w:val="7B37535B"/>
    <w:rsid w:val="7B3AAC10"/>
    <w:rsid w:val="7B56C507"/>
    <w:rsid w:val="7B796AC0"/>
    <w:rsid w:val="7BBDE99E"/>
    <w:rsid w:val="7BDE8856"/>
    <w:rsid w:val="7BED6C08"/>
    <w:rsid w:val="7BEF8E6D"/>
    <w:rsid w:val="7BF60075"/>
    <w:rsid w:val="7C11126F"/>
    <w:rsid w:val="7C12D2C9"/>
    <w:rsid w:val="7C19828F"/>
    <w:rsid w:val="7C1C011D"/>
    <w:rsid w:val="7C3FFDB9"/>
    <w:rsid w:val="7C58B32A"/>
    <w:rsid w:val="7C5A81EF"/>
    <w:rsid w:val="7C6C6801"/>
    <w:rsid w:val="7C77A5B1"/>
    <w:rsid w:val="7C7C5146"/>
    <w:rsid w:val="7C816AEB"/>
    <w:rsid w:val="7CB844AA"/>
    <w:rsid w:val="7CBE04ED"/>
    <w:rsid w:val="7CC21E93"/>
    <w:rsid w:val="7CD1BDEE"/>
    <w:rsid w:val="7CF84B3B"/>
    <w:rsid w:val="7CFC3CF9"/>
    <w:rsid w:val="7D280C3A"/>
    <w:rsid w:val="7D2B1F77"/>
    <w:rsid w:val="7D2D7F83"/>
    <w:rsid w:val="7D3236C6"/>
    <w:rsid w:val="7D3FB687"/>
    <w:rsid w:val="7D42E51A"/>
    <w:rsid w:val="7D49ED3F"/>
    <w:rsid w:val="7D75183B"/>
    <w:rsid w:val="7D8589AE"/>
    <w:rsid w:val="7D8D55CA"/>
    <w:rsid w:val="7DA75C41"/>
    <w:rsid w:val="7DBABE95"/>
    <w:rsid w:val="7E542AA4"/>
    <w:rsid w:val="7E5B3C52"/>
    <w:rsid w:val="7E5E1250"/>
    <w:rsid w:val="7E6B68A7"/>
    <w:rsid w:val="7E750F99"/>
    <w:rsid w:val="7EA59711"/>
    <w:rsid w:val="7ED4455D"/>
    <w:rsid w:val="7ED9FD54"/>
    <w:rsid w:val="7EEAFBF9"/>
    <w:rsid w:val="7F2F1242"/>
    <w:rsid w:val="7F4C485D"/>
    <w:rsid w:val="7F52879A"/>
    <w:rsid w:val="7F734F6C"/>
    <w:rsid w:val="7F8C3924"/>
    <w:rsid w:val="7F9583A4"/>
    <w:rsid w:val="7FB249E7"/>
    <w:rsid w:val="7FCDF373"/>
    <w:rsid w:val="7FE9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DF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AA4"/>
    <w:rPr>
      <w:rFonts w:ascii="Arial" w:hAnsi="Arial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833D8A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Paragraph"/>
    <w:link w:val="Heading2Char"/>
    <w:uiPriority w:val="9"/>
    <w:semiHidden/>
    <w:unhideWhenUsed/>
    <w:qFormat/>
    <w:rsid w:val="00C77C66"/>
    <w:pPr>
      <w:keepNext/>
      <w:spacing w:before="240" w:after="60" w:line="360" w:lineRule="auto"/>
      <w:outlineLvl w:val="1"/>
    </w:pPr>
    <w:rPr>
      <w:rFonts w:cs="Arial"/>
      <w:b/>
      <w:bCs/>
      <w:color w:val="228096"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uiPriority w:val="9"/>
    <w:unhideWhenUsed/>
    <w:qFormat/>
    <w:rsid w:val="00833D8A"/>
    <w:pPr>
      <w:keepNext/>
      <w:spacing w:before="240" w:after="60" w:line="360" w:lineRule="auto"/>
      <w:outlineLvl w:val="2"/>
    </w:pPr>
    <w:rPr>
      <w:rFonts w:cs="Arial"/>
      <w:b/>
      <w:bCs/>
      <w:sz w:val="26"/>
      <w:lang w:eastAsia="en-US"/>
    </w:rPr>
  </w:style>
  <w:style w:type="paragraph" w:styleId="Heading4">
    <w:name w:val="heading 4"/>
    <w:basedOn w:val="Normal"/>
    <w:next w:val="Paragraph"/>
    <w:link w:val="Heading4Char"/>
    <w:uiPriority w:val="9"/>
    <w:semiHidden/>
    <w:unhideWhenUsed/>
    <w:qFormat/>
    <w:rsid w:val="00C77C66"/>
    <w:pPr>
      <w:keepNext/>
      <w:spacing w:before="120" w:after="60" w:line="360" w:lineRule="auto"/>
      <w:outlineLvl w:val="3"/>
    </w:pPr>
    <w:rPr>
      <w:b/>
      <w:bCs/>
      <w:iCs/>
      <w:color w:val="228096"/>
      <w:szCs w:val="28"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Heading1"/>
    <w:link w:val="TitleChar"/>
    <w:uiPriority w:val="10"/>
    <w:qFormat/>
    <w:rsid w:val="00696C0A"/>
    <w:pPr>
      <w:spacing w:before="240" w:after="240"/>
      <w:jc w:val="center"/>
      <w:outlineLvl w:val="0"/>
    </w:pPr>
    <w:rPr>
      <w:b/>
      <w:bCs/>
      <w:kern w:val="28"/>
      <w:sz w:val="40"/>
      <w:szCs w:val="32"/>
    </w:rPr>
  </w:style>
  <w:style w:type="paragraph" w:customStyle="1" w:styleId="ParagraphNumbered">
    <w:name w:val="Paragraph Numbered"/>
    <w:basedOn w:val="Normal"/>
    <w:uiPriority w:val="4"/>
    <w:qFormat/>
    <w:rsid w:val="00624140"/>
    <w:pPr>
      <w:numPr>
        <w:numId w:val="15"/>
      </w:numPr>
      <w:tabs>
        <w:tab w:val="left" w:pos="426"/>
      </w:tabs>
      <w:spacing w:after="240" w:line="360" w:lineRule="auto"/>
      <w:ind w:left="425" w:hanging="425"/>
    </w:pPr>
    <w:rPr>
      <w:lang w:eastAsia="en-US"/>
    </w:rPr>
  </w:style>
  <w:style w:type="character" w:customStyle="1" w:styleId="TitleChar">
    <w:name w:val="Title Char"/>
    <w:basedOn w:val="DefaultParagraphFont"/>
    <w:link w:val="Title"/>
    <w:rsid w:val="00696C0A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833D8A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85682"/>
    <w:pPr>
      <w:tabs>
        <w:tab w:val="num" w:pos="720"/>
        <w:tab w:val="left" w:pos="993"/>
      </w:tabs>
      <w:spacing w:line="360" w:lineRule="auto"/>
      <w:ind w:left="993" w:hanging="426"/>
    </w:pPr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7C66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851C4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85682"/>
    <w:pPr>
      <w:tabs>
        <w:tab w:val="num" w:pos="720"/>
        <w:tab w:val="left" w:pos="1276"/>
      </w:tabs>
      <w:spacing w:line="360" w:lineRule="auto"/>
      <w:ind w:left="1276" w:hanging="312"/>
    </w:pPr>
  </w:style>
  <w:style w:type="paragraph" w:customStyle="1" w:styleId="Paragraph">
    <w:name w:val="Paragraph"/>
    <w:basedOn w:val="Normal"/>
    <w:uiPriority w:val="99"/>
    <w:qFormat/>
    <w:rsid w:val="00624140"/>
    <w:pPr>
      <w:spacing w:after="240" w:line="360" w:lineRule="auto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rsid w:val="003F0A04"/>
    <w:pPr>
      <w:spacing w:line="360" w:lineRule="auto"/>
    </w:pPr>
  </w:style>
  <w:style w:type="paragraph" w:styleId="TOC2">
    <w:name w:val="toc 2"/>
    <w:basedOn w:val="Normal"/>
    <w:next w:val="Normal"/>
    <w:autoRedefine/>
    <w:uiPriority w:val="39"/>
    <w:rsid w:val="003F0A04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F0A04"/>
    <w:pPr>
      <w:tabs>
        <w:tab w:val="right" w:leader="dot" w:pos="8296"/>
      </w:tabs>
      <w:spacing w:line="360" w:lineRule="auto"/>
      <w:ind w:left="480"/>
    </w:pPr>
    <w:rPr>
      <w:noProof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C77C66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BC184B"/>
    <w:pPr>
      <w:keepNext/>
      <w:spacing w:before="240" w:after="200" w:line="360" w:lineRule="auto"/>
    </w:pPr>
    <w:rPr>
      <w:b/>
      <w:iCs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33D8A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833D8A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97305A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00436C"/>
    </w:tcPr>
  </w:style>
  <w:style w:type="table" w:customStyle="1" w:styleId="PanelPrimary">
    <w:name w:val="Panel (Primary)"/>
    <w:basedOn w:val="TableNormal"/>
    <w:uiPriority w:val="99"/>
    <w:rsid w:val="00C77C66"/>
    <w:pPr>
      <w:spacing w:after="240"/>
    </w:pPr>
    <w:tblPr>
      <w:tblBorders>
        <w:top w:val="single" w:sz="24" w:space="0" w:color="91C0CB"/>
        <w:left w:val="single" w:sz="24" w:space="0" w:color="91C0CB"/>
        <w:bottom w:val="single" w:sz="24" w:space="0" w:color="91C0CB"/>
        <w:right w:val="single" w:sz="24" w:space="0" w:color="91C0CB"/>
      </w:tblBorders>
    </w:tblPr>
  </w:style>
  <w:style w:type="paragraph" w:customStyle="1" w:styleId="Tabletext">
    <w:name w:val="Table text"/>
    <w:basedOn w:val="Normal"/>
    <w:rsid w:val="006709A9"/>
    <w:pPr>
      <w:spacing w:before="60" w:after="80"/>
    </w:pPr>
    <w:rPr>
      <w:sz w:val="22"/>
      <w:lang w:eastAsia="en-US"/>
    </w:rPr>
  </w:style>
  <w:style w:type="paragraph" w:customStyle="1" w:styleId="Tablebullet">
    <w:name w:val="Table bullet"/>
    <w:basedOn w:val="Tabletext"/>
    <w:qFormat/>
    <w:rsid w:val="00833D8A"/>
    <w:pPr>
      <w:tabs>
        <w:tab w:val="num" w:pos="720"/>
      </w:tabs>
      <w:ind w:left="720" w:hanging="720"/>
    </w:pPr>
  </w:style>
  <w:style w:type="table" w:styleId="TableGrid">
    <w:name w:val="Table Grid"/>
    <w:basedOn w:val="TableNormal"/>
    <w:rsid w:val="008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text"/>
    <w:qFormat/>
    <w:rsid w:val="00833D8A"/>
    <w:rPr>
      <w:b/>
    </w:rPr>
  </w:style>
  <w:style w:type="table" w:styleId="TableGridLight">
    <w:name w:val="Grid Table Light"/>
    <w:basedOn w:val="TableNormal"/>
    <w:uiPriority w:val="40"/>
    <w:rsid w:val="00833D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edlist">
    <w:name w:val="Numbered list"/>
    <w:basedOn w:val="Bullets"/>
    <w:qFormat/>
    <w:rsid w:val="00C85682"/>
  </w:style>
  <w:style w:type="paragraph" w:customStyle="1" w:styleId="Panelwhitetext">
    <w:name w:val="Panel white text"/>
    <w:basedOn w:val="Paragraph"/>
    <w:qFormat/>
    <w:rsid w:val="00D1699D"/>
    <w:rPr>
      <w:b/>
      <w:color w:val="FFFFFF"/>
    </w:rPr>
  </w:style>
  <w:style w:type="paragraph" w:customStyle="1" w:styleId="Title2">
    <w:name w:val="Title 2"/>
    <w:basedOn w:val="Title"/>
    <w:qFormat/>
    <w:rsid w:val="00157BBE"/>
    <w:rPr>
      <w:color w:val="228096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1A6635"/>
    <w:pPr>
      <w:tabs>
        <w:tab w:val="left" w:pos="567"/>
      </w:tabs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8E7826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paragraph" w:customStyle="1" w:styleId="Pullquote">
    <w:name w:val="Pull quote"/>
    <w:basedOn w:val="Paragraph"/>
    <w:qFormat/>
    <w:rsid w:val="00C77C66"/>
    <w:pPr>
      <w:jc w:val="center"/>
    </w:pPr>
    <w:rPr>
      <w:b/>
      <w:color w:val="228096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rsid w:val="003F0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A04"/>
  </w:style>
  <w:style w:type="paragraph" w:styleId="CommentSubject">
    <w:name w:val="annotation subject"/>
    <w:basedOn w:val="CommentText"/>
    <w:next w:val="CommentText"/>
    <w:link w:val="CommentSubjectChar"/>
    <w:semiHidden/>
    <w:rsid w:val="003F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A04"/>
    <w:rPr>
      <w:b/>
      <w:bCs/>
    </w:rPr>
  </w:style>
  <w:style w:type="character" w:customStyle="1" w:styleId="StyleCommentReference">
    <w:name w:val="Style Comment Reference +"/>
    <w:basedOn w:val="CommentReference"/>
    <w:rsid w:val="003F0A04"/>
    <w:rPr>
      <w:rFonts w:ascii="Arial" w:hAnsi="Arial"/>
      <w:b/>
      <w:sz w:val="44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D29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2C66"/>
  </w:style>
  <w:style w:type="character" w:styleId="FollowedHyperlink">
    <w:name w:val="FollowedHyperlink"/>
    <w:basedOn w:val="DefaultParagraphFont"/>
    <w:semiHidden/>
    <w:rsid w:val="00F67222"/>
    <w:rPr>
      <w:color w:val="00436C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442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0">
    <w:name w:val="paragraph"/>
    <w:basedOn w:val="Normal"/>
    <w:rsid w:val="00CA019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A0196"/>
  </w:style>
  <w:style w:type="character" w:customStyle="1" w:styleId="eop">
    <w:name w:val="eop"/>
    <w:basedOn w:val="DefaultParagraphFont"/>
    <w:rsid w:val="00CA0196"/>
  </w:style>
  <w:style w:type="character" w:customStyle="1" w:styleId="ui-provider">
    <w:name w:val="ui-provider"/>
    <w:basedOn w:val="DefaultParagraphFont"/>
    <w:rsid w:val="0081038C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3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rd.mhra.gov.uk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ov.uk/government/publications/mhra-privacy-notice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yperlink" Target="mailto:LondonRegion-i@mhra.gov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uk/government/collections/financial-sanctions-regime-specific-consolidated-lists-and-releases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https://www.gov.uk/guidance/exceptional-use-authorisation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gov.uk/government/publications/the-uk-sanctions-list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legislation.gov.uk/uksi/2002/618/contents/made" TargetMode="External"/><Relationship Id="rId14" Type="http://schemas.openxmlformats.org/officeDocument/2006/relationships/hyperlink" Target="https://www.gov.uk/government/publications/crafting-an-intended-purpose-in-the-context-of-software-as-a-medical-device-samd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ICEbrandtheme">
  <a:themeElements>
    <a:clrScheme name="NICE brand colours">
      <a:dk1>
        <a:srgbClr val="000000"/>
      </a:dk1>
      <a:lt1>
        <a:srgbClr val="FFFFFF"/>
      </a:lt1>
      <a:dk2>
        <a:srgbClr val="00436C"/>
      </a:dk2>
      <a:lt2>
        <a:srgbClr val="F7F3F1"/>
      </a:lt2>
      <a:accent1>
        <a:srgbClr val="228096"/>
      </a:accent1>
      <a:accent2>
        <a:srgbClr val="00436C"/>
      </a:accent2>
      <a:accent3>
        <a:srgbClr val="EAD054"/>
      </a:accent3>
      <a:accent4>
        <a:srgbClr val="EDD8CD"/>
      </a:accent4>
      <a:accent5>
        <a:srgbClr val="37916D"/>
      </a:accent5>
      <a:accent6>
        <a:srgbClr val="D07B4C"/>
      </a:accent6>
      <a:hlink>
        <a:srgbClr val="0000FF"/>
      </a:hlink>
      <a:folHlink>
        <a:srgbClr val="00436C"/>
      </a:folHlink>
    </a:clrScheme>
    <a:fontScheme name="NICE corporate fonts">
      <a:majorFont>
        <a:latin typeface="Lora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ANK">
      <a:srgbClr val="FFFFFF"/>
    </a:custClr>
    <a:custClr name="Black 100%">
      <a:srgbClr val="000000"/>
    </a:custClr>
    <a:custClr name="Soft cream 100%">
      <a:srgbClr val="DED5CA"/>
    </a:custClr>
    <a:custClr name="BLANK">
      <a:srgbClr val="FFFFFF"/>
    </a:custClr>
    <a:custClr name="Bold teal 100%">
      <a:srgbClr val="228096"/>
    </a:custClr>
    <a:custClr name="Deep blue 100%">
      <a:srgbClr val="00436C"/>
    </a:custClr>
    <a:custClr name="Positive yellow 100%">
      <a:srgbClr val="EAD054"/>
    </a:custClr>
    <a:custClr name="Warm pink 100%">
      <a:srgbClr val="EDD8CD"/>
    </a:custClr>
    <a:custClr name="Balanced green 100%">
      <a:srgbClr val="37906D"/>
    </a:custClr>
    <a:custClr name="Natural tan 100%">
      <a:srgbClr val="D07B4D"/>
    </a:custClr>
    <a:custClr name="BLANK">
      <a:srgbClr val="FFFFFF"/>
    </a:custClr>
    <a:custClr name="Black 75%">
      <a:srgbClr val="404040"/>
    </a:custClr>
    <a:custClr name="Soft cream 75%">
      <a:srgbClr val="E6E0D7"/>
    </a:custClr>
    <a:custClr name="BLANK">
      <a:srgbClr val="FFFFFF"/>
    </a:custClr>
    <a:custClr name="Bold teal 75%">
      <a:srgbClr val="59A0B0"/>
    </a:custClr>
    <a:custClr name="Deep blue 75%">
      <a:srgbClr val="407291"/>
    </a:custClr>
    <a:custClr name="Positive yellow 75%">
      <a:srgbClr val="EFDC7F"/>
    </a:custClr>
    <a:custClr name="Warm pink 75%">
      <a:srgbClr val="F2E2D9"/>
    </a:custClr>
    <a:custClr name="Balanced green 75%">
      <a:srgbClr val="69AC91"/>
    </a:custClr>
    <a:custClr name="Natural tan 75%">
      <a:srgbClr val="DC9C7A"/>
    </a:custClr>
    <a:custClr name="BLANK">
      <a:srgbClr val="FFFFFF"/>
    </a:custClr>
    <a:custClr name="Black 50%">
      <a:srgbClr val="808080"/>
    </a:custClr>
    <a:custClr name="Soft cream 50%">
      <a:srgbClr val="EEEAE4"/>
    </a:custClr>
    <a:custClr name="BLANK">
      <a:srgbClr val="FFFFFF"/>
    </a:custClr>
    <a:custClr name="Bold teal 50%">
      <a:srgbClr val="91C0CB"/>
    </a:custClr>
    <a:custClr name="Deep blue 50%">
      <a:srgbClr val="80A1B5"/>
    </a:custClr>
    <a:custClr name="Positive yellow 50%">
      <a:srgbClr val="F4E8AA"/>
    </a:custClr>
    <a:custClr name="Warm pink 50%">
      <a:srgbClr val="F6ECE6"/>
    </a:custClr>
    <a:custClr name="Balanced green 50%">
      <a:srgbClr val="9BC8B6"/>
    </a:custClr>
    <a:custClr name="Natural tan 50%">
      <a:srgbClr val="E7BDA6"/>
    </a:custClr>
    <a:custClr name="BLANK">
      <a:srgbClr val="FFFFFF"/>
    </a:custClr>
    <a:custClr name="Black 25%">
      <a:srgbClr val="BFBFBF"/>
    </a:custClr>
    <a:custClr name="Soft cream 25%">
      <a:srgbClr val="F7F4F1"/>
    </a:custClr>
    <a:custClr name="BLANK">
      <a:srgbClr val="FFFFFF"/>
    </a:custClr>
    <a:custClr name="Bold teal 25%">
      <a:srgbClr val="C8E0E6"/>
    </a:custClr>
    <a:custClr name="Deep blue 25%">
      <a:srgbClr val="BFD0DA"/>
    </a:custClr>
    <a:custClr name="Positive yellow 25%">
      <a:srgbClr val="FAF3D4"/>
    </a:custClr>
    <a:custClr name="Warm pink 25%">
      <a:srgbClr val="FBF5F2"/>
    </a:custClr>
    <a:custClr name="Balanced green 25%">
      <a:srgbClr val="CDE3DA"/>
    </a:custClr>
    <a:custClr name="Natural tan 25%">
      <a:srgbClr val="F3DED3"/>
    </a:custClr>
  </a:custClrLst>
  <a:extLst>
    <a:ext uri="{05A4C25C-085E-4340-85A3-A5531E510DB2}">
      <thm15:themeFamily xmlns:thm15="http://schemas.microsoft.com/office/thememl/2012/main" name="NICEbrandtheme" id="{70A84E3F-A4BC-4A98-8AB3-6E7B5E7EEE81}" vid="{E26A7FCB-9D51-409A-8054-7103D09F3D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XB1AzMgujNmZDMItqxCmixHYDw==">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88AE67017C642A04DF2A570D2C0B5" ma:contentTypeVersion="16" ma:contentTypeDescription="Create a new document." ma:contentTypeScope="" ma:versionID="72b47e0e6f2c6d93d962b72a59735acb">
  <xsd:schema xmlns:xsd="http://www.w3.org/2001/XMLSchema" xmlns:xs="http://www.w3.org/2001/XMLSchema" xmlns:p="http://schemas.microsoft.com/office/2006/metadata/properties" xmlns:ns2="23b0b268-f41b-45de-8842-20cc5a3c8766" xmlns:ns3="faa65d27-e0a8-450f-8c9d-a4bb25b012f0" targetNamespace="http://schemas.microsoft.com/office/2006/metadata/properties" ma:root="true" ma:fieldsID="6e64611d1e5a0ddbad1a92d06b299623" ns2:_="" ns3:_="">
    <xsd:import namespace="23b0b268-f41b-45de-8842-20cc5a3c8766"/>
    <xsd:import namespace="faa65d27-e0a8-450f-8c9d-a4bb25b01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b268-f41b-45de-8842-20cc5a3c8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18d120-e8a3-4027-a24d-9aff90b49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65d27-e0a8-450f-8c9d-a4bb25b01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dd470-18c1-4533-93f9-f89b50905fe0}" ma:internalName="TaxCatchAll" ma:showField="CatchAllData" ma:web="faa65d27-e0a8-450f-8c9d-a4bb25b01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a65d27-e0a8-450f-8c9d-a4bb25b012f0">
      <UserInfo>
        <DisplayName>Rebecca Owens</DisplayName>
        <AccountId>287</AccountId>
        <AccountType/>
      </UserInfo>
      <UserInfo>
        <DisplayName>Joanne Ekeledo</DisplayName>
        <AccountId>353</AccountId>
        <AccountType/>
      </UserInfo>
      <UserInfo>
        <DisplayName>McIntyre, Charlotte</DisplayName>
        <AccountId>632</AccountId>
        <AccountType/>
      </UserInfo>
      <UserInfo>
        <DisplayName>Clements, Lucy</DisplayName>
        <AccountId>625</AccountId>
        <AccountType/>
      </UserInfo>
      <UserInfo>
        <DisplayName>Paul Bowyer</DisplayName>
        <AccountId>655</AccountId>
        <AccountType/>
      </UserInfo>
      <UserInfo>
        <DisplayName>Brad Groves</DisplayName>
        <AccountId>82</AccountId>
        <AccountType/>
      </UserInfo>
      <UserInfo>
        <DisplayName>Shaw, Alex</DisplayName>
        <AccountId>127</AccountId>
        <AccountType/>
      </UserInfo>
      <UserInfo>
        <DisplayName>Cooke, Lucy (1)</DisplayName>
        <AccountId>117</AccountId>
        <AccountType/>
      </UserInfo>
      <UserInfo>
        <DisplayName>Bell, Simon</DisplayName>
        <AccountId>708</AccountId>
        <AccountType/>
      </UserInfo>
    </SharedWithUsers>
    <lcf76f155ced4ddcb4097134ff3c332f xmlns="23b0b268-f41b-45de-8842-20cc5a3c8766">
      <Terms xmlns="http://schemas.microsoft.com/office/infopath/2007/PartnerControls"/>
    </lcf76f155ced4ddcb4097134ff3c332f>
    <TaxCatchAll xmlns="faa65d27-e0a8-450f-8c9d-a4bb25b012f0" xsi:nil="true"/>
  </documentManagement>
</p:properties>
</file>

<file path=customXml/itemProps1.xml><?xml version="1.0" encoding="utf-8"?>
<ds:datastoreItem xmlns:ds="http://schemas.openxmlformats.org/officeDocument/2006/customXml" ds:itemID="{80C9F3DD-E934-49DE-960F-9E5E66641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B4AC58B-3AD7-4928-9CF5-D58873B74164}"/>
</file>

<file path=customXml/itemProps4.xml><?xml version="1.0" encoding="utf-8"?>
<ds:datastoreItem xmlns:ds="http://schemas.openxmlformats.org/officeDocument/2006/customXml" ds:itemID="{F85D6BA8-0EE9-4D6A-806D-7AE5F540BE92}"/>
</file>

<file path=customXml/itemProps5.xml><?xml version="1.0" encoding="utf-8"?>
<ds:datastoreItem xmlns:ds="http://schemas.openxmlformats.org/officeDocument/2006/customXml" ds:itemID="{CAD500D9-113B-4977-A687-C7CF1944EB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Links>
    <vt:vector size="66" baseType="variant">
      <vt:variant>
        <vt:i4>7667796</vt:i4>
      </vt:variant>
      <vt:variant>
        <vt:i4>24</vt:i4>
      </vt:variant>
      <vt:variant>
        <vt:i4>0</vt:i4>
      </vt:variant>
      <vt:variant>
        <vt:i4>5</vt:i4>
      </vt:variant>
      <vt:variant>
        <vt:lpwstr>mailto:LondonRegion-i@mhra.gov.uk</vt:lpwstr>
      </vt:variant>
      <vt:variant>
        <vt:lpwstr/>
      </vt:variant>
      <vt:variant>
        <vt:i4>4522010</vt:i4>
      </vt:variant>
      <vt:variant>
        <vt:i4>21</vt:i4>
      </vt:variant>
      <vt:variant>
        <vt:i4>0</vt:i4>
      </vt:variant>
      <vt:variant>
        <vt:i4>5</vt:i4>
      </vt:variant>
      <vt:variant>
        <vt:lpwstr>https://www.cersi-ai.org/the-ai-readiness-checklist/</vt:lpwstr>
      </vt:variant>
      <vt:variant>
        <vt:lpwstr/>
      </vt:variant>
      <vt:variant>
        <vt:i4>5373959</vt:i4>
      </vt:variant>
      <vt:variant>
        <vt:i4>18</vt:i4>
      </vt:variant>
      <vt:variant>
        <vt:i4>0</vt:i4>
      </vt:variant>
      <vt:variant>
        <vt:i4>5</vt:i4>
      </vt:variant>
      <vt:variant>
        <vt:lpwstr>https://www.gov.uk/guidance/exceptional-use-authorisation</vt:lpwstr>
      </vt:variant>
      <vt:variant>
        <vt:lpwstr/>
      </vt:variant>
      <vt:variant>
        <vt:i4>7077924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https://www.gov.uk/government/publications/crafting-an-intended-purpose-in-the-context-of-software-as-a-medical-device-samd</vt:lpwstr>
      </vt:variant>
      <vt:variant>
        <vt:lpwstr/>
      </vt:variant>
      <vt:variant>
        <vt:i4>983041</vt:i4>
      </vt:variant>
      <vt:variant>
        <vt:i4>12</vt:i4>
      </vt:variant>
      <vt:variant>
        <vt:i4>0</vt:i4>
      </vt:variant>
      <vt:variant>
        <vt:i4>5</vt:i4>
      </vt:variant>
      <vt:variant>
        <vt:lpwstr>https://pard.mhra.gov.uk/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https://www.gov.uk/government/publications/mhra-privacy-notice</vt:lpwstr>
      </vt:variant>
      <vt:variant>
        <vt:lpwstr/>
      </vt:variant>
      <vt:variant>
        <vt:i4>5177355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https://www.gov.uk/government/collections/financial-sanctions-regime-specific-consolidated-lists-and-releases</vt:lpwstr>
      </vt:variant>
      <vt:variant>
        <vt:lpwstr/>
      </vt:variant>
      <vt:variant>
        <vt:i4>6291555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https://www.gov.uk/government/publications/the-uk-sanctions-list</vt:lpwstr>
      </vt:variant>
      <vt:variant>
        <vt:lpwstr>full-publication-update-history</vt:lpwstr>
      </vt:variant>
      <vt:variant>
        <vt:i4>2424875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https://www.legislation.gov.uk/uksi/2002/618/contents/made</vt:lpwstr>
      </vt:variant>
      <vt:variant>
        <vt:lpwstr/>
      </vt:variant>
      <vt:variant>
        <vt:i4>7077964</vt:i4>
      </vt:variant>
      <vt:variant>
        <vt:i4>3</vt:i4>
      </vt:variant>
      <vt:variant>
        <vt:i4>0</vt:i4>
      </vt:variant>
      <vt:variant>
        <vt:i4>5</vt:i4>
      </vt:variant>
      <vt:variant>
        <vt:lpwstr>mailto:James.Pound@mhra.gov.uk</vt:lpwstr>
      </vt:variant>
      <vt:variant>
        <vt:lpwstr/>
      </vt:variant>
      <vt:variant>
        <vt:i4>7340116</vt:i4>
      </vt:variant>
      <vt:variant>
        <vt:i4>0</vt:i4>
      </vt:variant>
      <vt:variant>
        <vt:i4>0</vt:i4>
      </vt:variant>
      <vt:variant>
        <vt:i4>5</vt:i4>
      </vt:variant>
      <vt:variant>
        <vt:lpwstr>mailto:Jessica.Paulsen@mhra.gov.uk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2026-07-29T09:52:00Z</dcterms:created>
  <dcterms:modified xsi:type="dcterms:W3CDTF">2026-07-29T09:52:00Z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SetDate">
    <vt:lpwstr>2023-03-03T13:32:08Z</vt:lpwstr>
  </property>
  <property fmtid="{D5CDD505-2E9C-101B-9397-08002B2CF9AE}" pid="3" name="MediaServiceImageTags">
    <vt:lpwstr/>
  </property>
  <property fmtid="{D5CDD505-2E9C-101B-9397-08002B2CF9AE}" pid="4" name="ContentTypeId">
    <vt:lpwstr>0x010100CC888AE67017C642A04DF2A570D2C0B5</vt:lpwstr>
  </property>
  <property fmtid="{D5CDD505-2E9C-101B-9397-08002B2CF9AE}" pid="5" name="MSIP_Label_c69d85d5-6d9e-4305-a294-1f636ec0f2d6_ContentBits">
    <vt:lpwstr>0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Method">
    <vt:lpwstr>Standard</vt:lpwstr>
  </property>
  <property fmtid="{D5CDD505-2E9C-101B-9397-08002B2CF9AE}" pid="8" name="MSIP_Label_c69d85d5-6d9e-4305-a294-1f636ec0f2d6_Enabled">
    <vt:lpwstr>true</vt:lpwstr>
  </property>
  <property fmtid="{D5CDD505-2E9C-101B-9397-08002B2CF9AE}" pid="9" name="MSIP_Label_c69d85d5-6d9e-4305-a294-1f636ec0f2d6_Name">
    <vt:lpwstr>OFFICIAL</vt:lpwstr>
  </property>
  <property fmtid="{D5CDD505-2E9C-101B-9397-08002B2CF9AE}" pid="10" name="MSIP_Label_c69d85d5-6d9e-4305-a294-1f636ec0f2d6_ActionId">
    <vt:lpwstr>8c26045b-1f03-411e-a642-91b0cd25a442</vt:lpwstr>
  </property>
</Properties>
</file>