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DFC5A" w14:textId="186A8366" w:rsidR="00ED0069" w:rsidRDefault="009A4719">
      <w:pPr>
        <w:pStyle w:val="Title"/>
        <w:rPr>
          <w:rFonts w:eastAsia="Century Gothic" w:cs="Arial"/>
        </w:rPr>
      </w:pPr>
      <w:r>
        <w:rPr>
          <w:rFonts w:eastAsia="Century Gothic" w:cs="Arial"/>
        </w:rPr>
        <w:t>London Region I</w:t>
      </w:r>
      <w:r w:rsidR="00FF49DC">
        <w:rPr>
          <w:rFonts w:eastAsia="Century Gothic" w:cs="Arial"/>
        </w:rPr>
        <w:t xml:space="preserve"> MHRA Regulatory Sandbox</w:t>
      </w:r>
      <w:r w:rsidR="170AE3B5" w:rsidRPr="2A5D2DB5">
        <w:rPr>
          <w:rFonts w:eastAsia="Century Gothic" w:cs="Arial"/>
        </w:rPr>
        <w:t xml:space="preserve">:  </w:t>
      </w:r>
      <w:r w:rsidR="00643A33">
        <w:rPr>
          <w:rFonts w:eastAsia="Century Gothic" w:cs="Arial"/>
        </w:rPr>
        <w:t xml:space="preserve">Provider </w:t>
      </w:r>
      <w:r w:rsidR="00FC1786">
        <w:rPr>
          <w:rFonts w:eastAsia="Century Gothic" w:cs="Arial"/>
        </w:rPr>
        <w:t>Expression of Interest</w:t>
      </w:r>
      <w:r>
        <w:rPr>
          <w:rFonts w:eastAsia="Century Gothic" w:cs="Arial"/>
        </w:rPr>
        <w:t xml:space="preserve"> (EOI)</w:t>
      </w:r>
      <w:r w:rsidR="54645828" w:rsidRPr="2A5D2DB5">
        <w:rPr>
          <w:rFonts w:eastAsia="Century Gothic" w:cs="Arial"/>
        </w:rPr>
        <w:t xml:space="preserve"> </w:t>
      </w:r>
      <w:r w:rsidR="00716F2A" w:rsidRPr="2A5D2DB5">
        <w:rPr>
          <w:rFonts w:eastAsia="Century Gothic" w:cs="Arial"/>
        </w:rPr>
        <w:t>Form</w:t>
      </w:r>
    </w:p>
    <w:p w14:paraId="7DEE2812" w14:textId="33C62E09" w:rsidR="00841B85" w:rsidRDefault="00AD5546" w:rsidP="004A596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/>
          <w:color w:val="000000"/>
          <w:u w:val="single"/>
        </w:rPr>
      </w:pPr>
      <w:r w:rsidRPr="0025215E">
        <w:rPr>
          <w:rFonts w:eastAsia="Century Gothic" w:cs="Arial"/>
          <w:b/>
          <w:color w:val="000000"/>
          <w:u w:val="single"/>
        </w:rPr>
        <w:t xml:space="preserve">Part A: </w:t>
      </w:r>
      <w:r w:rsidR="00414A01">
        <w:rPr>
          <w:rFonts w:eastAsia="Century Gothic" w:cs="Arial"/>
          <w:b/>
          <w:color w:val="000000"/>
          <w:u w:val="single"/>
        </w:rPr>
        <w:t>E</w:t>
      </w:r>
      <w:r w:rsidRPr="0025215E">
        <w:rPr>
          <w:rFonts w:eastAsia="Century Gothic" w:cs="Arial"/>
          <w:b/>
          <w:color w:val="000000"/>
          <w:u w:val="single"/>
        </w:rPr>
        <w:t>ligibility</w:t>
      </w:r>
    </w:p>
    <w:p w14:paraId="4F92F46D" w14:textId="56D26ACD" w:rsidR="004A5966" w:rsidRDefault="004A5966" w:rsidP="004A5966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>
        <w:rPr>
          <w:rFonts w:eastAsia="Century Gothic" w:cs="Arial"/>
          <w:bCs/>
          <w:color w:val="000000"/>
        </w:rPr>
        <w:t xml:space="preserve">London Region I will invite both London </w:t>
      </w:r>
      <w:r w:rsidR="006B6F43">
        <w:rPr>
          <w:rFonts w:eastAsia="Century Gothic" w:cs="Arial"/>
          <w:bCs/>
          <w:color w:val="000000"/>
        </w:rPr>
        <w:t>region NHS</w:t>
      </w:r>
      <w:r>
        <w:rPr>
          <w:rFonts w:eastAsia="Century Gothic" w:cs="Arial"/>
          <w:bCs/>
          <w:color w:val="000000"/>
        </w:rPr>
        <w:t xml:space="preserve"> </w:t>
      </w:r>
      <w:r w:rsidR="006B6F43">
        <w:rPr>
          <w:rFonts w:eastAsia="Century Gothic" w:cs="Arial"/>
          <w:bCs/>
          <w:color w:val="000000"/>
        </w:rPr>
        <w:t>P</w:t>
      </w:r>
      <w:r>
        <w:rPr>
          <w:rFonts w:eastAsia="Century Gothic" w:cs="Arial"/>
          <w:bCs/>
          <w:color w:val="000000"/>
        </w:rPr>
        <w:t xml:space="preserve">roviders and </w:t>
      </w:r>
      <w:r w:rsidR="007F1290">
        <w:rPr>
          <w:rFonts w:eastAsia="Century Gothic" w:cs="Arial"/>
          <w:bCs/>
          <w:color w:val="000000"/>
        </w:rPr>
        <w:t xml:space="preserve">device manufacturers to participate. Up to 10 manufacturers will be </w:t>
      </w:r>
      <w:r w:rsidR="002639C4">
        <w:rPr>
          <w:rFonts w:eastAsia="Century Gothic" w:cs="Arial"/>
          <w:bCs/>
          <w:color w:val="000000"/>
        </w:rPr>
        <w:t xml:space="preserve">accepted to participate in London Region </w:t>
      </w:r>
      <w:r w:rsidR="0058573A">
        <w:rPr>
          <w:rFonts w:eastAsia="Century Gothic" w:cs="Arial"/>
          <w:bCs/>
          <w:color w:val="000000"/>
        </w:rPr>
        <w:t>I. A</w:t>
      </w:r>
      <w:r w:rsidR="002639C4">
        <w:rPr>
          <w:rFonts w:eastAsia="Century Gothic" w:cs="Arial"/>
          <w:bCs/>
          <w:color w:val="000000"/>
        </w:rPr>
        <w:t xml:space="preserve">ll </w:t>
      </w:r>
      <w:r w:rsidR="00011272">
        <w:rPr>
          <w:rFonts w:eastAsia="Century Gothic" w:cs="Arial"/>
          <w:bCs/>
          <w:color w:val="000000"/>
        </w:rPr>
        <w:t xml:space="preserve">NHS Providers </w:t>
      </w:r>
      <w:r w:rsidR="002639C4">
        <w:rPr>
          <w:rFonts w:eastAsia="Century Gothic" w:cs="Arial"/>
          <w:bCs/>
          <w:color w:val="000000"/>
        </w:rPr>
        <w:t xml:space="preserve">meeting </w:t>
      </w:r>
      <w:r w:rsidR="0058573A">
        <w:rPr>
          <w:rFonts w:eastAsia="Century Gothic" w:cs="Arial"/>
          <w:bCs/>
          <w:color w:val="000000"/>
        </w:rPr>
        <w:t xml:space="preserve">eligibility requirements </w:t>
      </w:r>
      <w:r w:rsidR="00AD3B89">
        <w:rPr>
          <w:rFonts w:eastAsia="Century Gothic" w:cs="Arial"/>
          <w:bCs/>
          <w:color w:val="000000"/>
        </w:rPr>
        <w:t>may</w:t>
      </w:r>
      <w:r w:rsidR="0058573A">
        <w:rPr>
          <w:rFonts w:eastAsia="Century Gothic" w:cs="Arial"/>
          <w:bCs/>
          <w:color w:val="000000"/>
        </w:rPr>
        <w:t xml:space="preserve"> be accept</w:t>
      </w:r>
      <w:r w:rsidR="00566D53">
        <w:rPr>
          <w:rFonts w:eastAsia="Century Gothic" w:cs="Arial"/>
          <w:bCs/>
          <w:color w:val="000000"/>
        </w:rPr>
        <w:t>ed to participate.</w:t>
      </w:r>
      <w:r w:rsidR="000D74BC">
        <w:rPr>
          <w:rFonts w:eastAsia="Century Gothic" w:cs="Arial"/>
          <w:bCs/>
          <w:color w:val="000000"/>
        </w:rPr>
        <w:t xml:space="preserve"> </w:t>
      </w:r>
      <w:r w:rsidR="004C04FD">
        <w:rPr>
          <w:rFonts w:eastAsia="Century Gothic" w:cs="Arial"/>
          <w:bCs/>
          <w:color w:val="000000"/>
        </w:rPr>
        <w:t>As such, EoI</w:t>
      </w:r>
      <w:r w:rsidR="006E0C12">
        <w:rPr>
          <w:rFonts w:eastAsia="Century Gothic" w:cs="Arial"/>
          <w:bCs/>
          <w:color w:val="000000"/>
        </w:rPr>
        <w:t>s</w:t>
      </w:r>
      <w:r w:rsidR="004C04FD">
        <w:rPr>
          <w:rFonts w:eastAsia="Century Gothic" w:cs="Arial"/>
          <w:bCs/>
          <w:color w:val="000000"/>
        </w:rPr>
        <w:t xml:space="preserve"> may be submitted by any of the following:</w:t>
      </w:r>
    </w:p>
    <w:p w14:paraId="40AFEF53" w14:textId="5794BABE" w:rsidR="004C04FD" w:rsidRDefault="004C04FD" w:rsidP="004C04FD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 w:rsidRPr="3FB6848C">
        <w:rPr>
          <w:rFonts w:eastAsia="Century Gothic" w:cs="Arial"/>
          <w:color w:val="000000" w:themeColor="text1"/>
        </w:rPr>
        <w:t xml:space="preserve">A device manufacturer meeting the </w:t>
      </w:r>
      <w:r w:rsidR="0053538E" w:rsidRPr="3FB6848C">
        <w:rPr>
          <w:rFonts w:eastAsia="Century Gothic" w:cs="Arial"/>
          <w:color w:val="000000" w:themeColor="text1"/>
        </w:rPr>
        <w:t xml:space="preserve">conditions described </w:t>
      </w:r>
      <w:r w:rsidR="734706A9" w:rsidRPr="3FB6848C">
        <w:rPr>
          <w:rFonts w:eastAsia="Century Gothic" w:cs="Arial"/>
          <w:color w:val="000000" w:themeColor="text1"/>
        </w:rPr>
        <w:t>on the applicable form</w:t>
      </w:r>
      <w:r w:rsidR="00061965" w:rsidRPr="3FB6848C">
        <w:rPr>
          <w:rFonts w:eastAsia="Century Gothic" w:cs="Arial"/>
          <w:color w:val="000000" w:themeColor="text1"/>
        </w:rPr>
        <w:t xml:space="preserve"> (device manufacturers)</w:t>
      </w:r>
    </w:p>
    <w:p w14:paraId="18A6714B" w14:textId="146D6ADA" w:rsidR="00061965" w:rsidRDefault="00061965" w:rsidP="004C04FD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>
        <w:rPr>
          <w:rFonts w:eastAsia="Century Gothic" w:cs="Arial"/>
          <w:bCs/>
          <w:color w:val="000000"/>
        </w:rPr>
        <w:t>A trust</w:t>
      </w:r>
      <w:r w:rsidR="00E47C01">
        <w:rPr>
          <w:rFonts w:eastAsia="Century Gothic" w:cs="Arial"/>
          <w:bCs/>
          <w:color w:val="000000"/>
        </w:rPr>
        <w:t xml:space="preserve">, provider group, </w:t>
      </w:r>
      <w:r w:rsidR="00011272">
        <w:rPr>
          <w:rFonts w:eastAsia="Century Gothic" w:cs="Arial"/>
          <w:bCs/>
          <w:color w:val="000000"/>
        </w:rPr>
        <w:t>Pr</w:t>
      </w:r>
      <w:r w:rsidR="006D2E1B">
        <w:rPr>
          <w:rFonts w:eastAsia="Century Gothic" w:cs="Arial"/>
          <w:bCs/>
          <w:color w:val="000000"/>
        </w:rPr>
        <w:t>imary</w:t>
      </w:r>
      <w:r w:rsidR="00FD5A3D">
        <w:rPr>
          <w:rFonts w:eastAsia="Century Gothic" w:cs="Arial"/>
          <w:bCs/>
          <w:color w:val="000000"/>
        </w:rPr>
        <w:t xml:space="preserve"> Care Network</w:t>
      </w:r>
      <w:r w:rsidR="003E30DA">
        <w:rPr>
          <w:rFonts w:eastAsia="Century Gothic" w:cs="Arial"/>
          <w:bCs/>
          <w:color w:val="000000"/>
        </w:rPr>
        <w:t xml:space="preserve">, or Secure Data </w:t>
      </w:r>
      <w:r w:rsidR="00565C85">
        <w:rPr>
          <w:rFonts w:eastAsia="Century Gothic" w:cs="Arial"/>
          <w:bCs/>
          <w:color w:val="000000"/>
        </w:rPr>
        <w:t>Environment meeting</w:t>
      </w:r>
      <w:r w:rsidR="00BF757F">
        <w:rPr>
          <w:rFonts w:eastAsia="Century Gothic" w:cs="Arial"/>
          <w:bCs/>
          <w:color w:val="000000"/>
        </w:rPr>
        <w:t xml:space="preserve"> the conditions described below (providers)</w:t>
      </w:r>
    </w:p>
    <w:p w14:paraId="6E375CBA" w14:textId="68CA2B64" w:rsidR="00BD6EDA" w:rsidRDefault="00BD6EDA" w:rsidP="004C04FD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 w:rsidRPr="3FB6848C">
        <w:rPr>
          <w:rFonts w:eastAsia="Century Gothic" w:cs="Arial"/>
          <w:color w:val="000000" w:themeColor="text1"/>
        </w:rPr>
        <w:t>A</w:t>
      </w:r>
      <w:r w:rsidR="00AB3D29" w:rsidRPr="3FB6848C">
        <w:rPr>
          <w:rFonts w:eastAsia="Century Gothic" w:cs="Arial"/>
          <w:color w:val="000000" w:themeColor="text1"/>
        </w:rPr>
        <w:t xml:space="preserve">n entity that wishes to participate as both a manufacturer and a </w:t>
      </w:r>
      <w:r w:rsidR="009E080D" w:rsidRPr="3FB6848C">
        <w:rPr>
          <w:rFonts w:eastAsia="Century Gothic" w:cs="Arial"/>
          <w:color w:val="000000" w:themeColor="text1"/>
        </w:rPr>
        <w:t xml:space="preserve">provider meeting the conditions described </w:t>
      </w:r>
      <w:r w:rsidR="0A5834EA" w:rsidRPr="3FB6848C">
        <w:rPr>
          <w:rFonts w:eastAsia="Century Gothic" w:cs="Arial"/>
          <w:color w:val="000000" w:themeColor="text1"/>
        </w:rPr>
        <w:t>on the applicable form</w:t>
      </w:r>
      <w:r w:rsidR="008A65F6" w:rsidRPr="3FB6848C">
        <w:rPr>
          <w:rFonts w:eastAsia="Century Gothic" w:cs="Arial"/>
          <w:color w:val="000000" w:themeColor="text1"/>
        </w:rPr>
        <w:t>;</w:t>
      </w:r>
    </w:p>
    <w:p w14:paraId="564AD661" w14:textId="6A0D31DC" w:rsidR="009E080D" w:rsidRPr="004C04FD" w:rsidRDefault="008A65F6" w:rsidP="004C04FD">
      <w:pPr>
        <w:pStyle w:val="ListParagraph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 w:rsidRPr="3FB6848C">
        <w:rPr>
          <w:rFonts w:eastAsia="Century Gothic" w:cs="Arial"/>
          <w:color w:val="000000" w:themeColor="text1"/>
        </w:rPr>
        <w:t xml:space="preserve">Or </w:t>
      </w:r>
      <w:r w:rsidR="00AD3B89" w:rsidRPr="3FB6848C">
        <w:rPr>
          <w:rFonts w:eastAsia="Century Gothic" w:cs="Arial"/>
          <w:color w:val="000000" w:themeColor="text1"/>
        </w:rPr>
        <w:t>m</w:t>
      </w:r>
      <w:r w:rsidR="00CB21CC" w:rsidRPr="3FB6848C">
        <w:rPr>
          <w:rFonts w:eastAsia="Century Gothic" w:cs="Arial"/>
          <w:color w:val="000000" w:themeColor="text1"/>
        </w:rPr>
        <w:t xml:space="preserve">anufacturer(s) and provider(s) who wish to express interest </w:t>
      </w:r>
      <w:r w:rsidR="000C7AA8" w:rsidRPr="3FB6848C">
        <w:rPr>
          <w:rFonts w:eastAsia="Century Gothic" w:cs="Arial"/>
          <w:color w:val="000000" w:themeColor="text1"/>
        </w:rPr>
        <w:t>together based on the provider</w:t>
      </w:r>
      <w:r w:rsidR="00D40620" w:rsidRPr="3FB6848C">
        <w:rPr>
          <w:rFonts w:eastAsia="Century Gothic" w:cs="Arial"/>
          <w:color w:val="000000" w:themeColor="text1"/>
        </w:rPr>
        <w:t>’s</w:t>
      </w:r>
      <w:r w:rsidR="000C7AA8" w:rsidRPr="3FB6848C">
        <w:rPr>
          <w:rFonts w:eastAsia="Century Gothic" w:cs="Arial"/>
          <w:color w:val="000000" w:themeColor="text1"/>
        </w:rPr>
        <w:t xml:space="preserve"> intention to deploy the manufacturer</w:t>
      </w:r>
      <w:r w:rsidR="00D40620" w:rsidRPr="3FB6848C">
        <w:rPr>
          <w:rFonts w:eastAsia="Century Gothic" w:cs="Arial"/>
          <w:color w:val="000000" w:themeColor="text1"/>
        </w:rPr>
        <w:t>’</w:t>
      </w:r>
      <w:r w:rsidR="000C7AA8" w:rsidRPr="3FB6848C">
        <w:rPr>
          <w:rFonts w:eastAsia="Century Gothic" w:cs="Arial"/>
          <w:color w:val="000000" w:themeColor="text1"/>
        </w:rPr>
        <w:t>s device</w:t>
      </w:r>
      <w:r w:rsidR="00A71F1C" w:rsidRPr="3FB6848C">
        <w:rPr>
          <w:rFonts w:eastAsia="Century Gothic" w:cs="Arial"/>
          <w:color w:val="000000" w:themeColor="text1"/>
        </w:rPr>
        <w:t>,</w:t>
      </w:r>
      <w:r w:rsidR="00D21B91" w:rsidRPr="3FB6848C">
        <w:rPr>
          <w:rFonts w:eastAsia="Century Gothic" w:cs="Arial"/>
          <w:color w:val="000000" w:themeColor="text1"/>
        </w:rPr>
        <w:t xml:space="preserve"> contingent on the manufacturer’s </w:t>
      </w:r>
      <w:r w:rsidR="00A71F1C" w:rsidRPr="3FB6848C">
        <w:rPr>
          <w:rFonts w:eastAsia="Century Gothic" w:cs="Arial"/>
          <w:color w:val="000000" w:themeColor="text1"/>
        </w:rPr>
        <w:t xml:space="preserve">device </w:t>
      </w:r>
      <w:r w:rsidR="000B48D8" w:rsidRPr="3FB6848C">
        <w:rPr>
          <w:rFonts w:eastAsia="Century Gothic" w:cs="Arial"/>
          <w:color w:val="000000" w:themeColor="text1"/>
        </w:rPr>
        <w:t>receiving exceptional use authorisation</w:t>
      </w:r>
      <w:r w:rsidR="0053382A" w:rsidRPr="3FB6848C">
        <w:rPr>
          <w:rFonts w:eastAsia="Century Gothic" w:cs="Arial"/>
          <w:color w:val="000000" w:themeColor="text1"/>
        </w:rPr>
        <w:t>, as part of the programm</w:t>
      </w:r>
      <w:r w:rsidRPr="3FB6848C">
        <w:rPr>
          <w:rFonts w:eastAsia="Century Gothic" w:cs="Arial"/>
          <w:color w:val="000000" w:themeColor="text1"/>
        </w:rPr>
        <w:t>e and who meet respective conditions described</w:t>
      </w:r>
      <w:r w:rsidR="00AD3B89" w:rsidRPr="3FB6848C">
        <w:rPr>
          <w:rFonts w:eastAsia="Century Gothic" w:cs="Arial"/>
          <w:color w:val="000000" w:themeColor="text1"/>
        </w:rPr>
        <w:t>.</w:t>
      </w:r>
    </w:p>
    <w:p w14:paraId="18C59773" w14:textId="77777777" w:rsidR="009C6BB3" w:rsidRPr="008D6E44" w:rsidRDefault="009C6BB3" w:rsidP="009C6BB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</w:p>
    <w:p w14:paraId="558566CC" w14:textId="023921F4" w:rsidR="009C6BB3" w:rsidRPr="0079561C" w:rsidRDefault="009C6BB3" w:rsidP="009C6BB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eastAsia="Century Gothic" w:cs="Arial"/>
          <w:b/>
          <w:bCs/>
          <w:color w:val="000000"/>
          <w:u w:val="single"/>
        </w:rPr>
      </w:pPr>
      <w:r>
        <w:rPr>
          <w:rFonts w:eastAsia="Century Gothic" w:cs="Arial"/>
          <w:color w:val="000000"/>
        </w:rPr>
        <w:t xml:space="preserve">Providers </w:t>
      </w:r>
      <w:r w:rsidR="002D127B">
        <w:rPr>
          <w:rFonts w:eastAsia="Century Gothic" w:cs="Arial"/>
          <w:color w:val="000000"/>
        </w:rPr>
        <w:t>must meet</w:t>
      </w:r>
      <w:r>
        <w:rPr>
          <w:rFonts w:eastAsia="Century Gothic" w:cs="Arial"/>
          <w:color w:val="000000"/>
        </w:rPr>
        <w:t xml:space="preserve"> t</w:t>
      </w:r>
      <w:r w:rsidRPr="0025215E">
        <w:rPr>
          <w:rFonts w:eastAsia="Century Gothic" w:cs="Arial"/>
          <w:color w:val="000000"/>
        </w:rPr>
        <w:t>he following</w:t>
      </w:r>
      <w:r w:rsidR="002D127B">
        <w:rPr>
          <w:rFonts w:eastAsia="Century Gothic" w:cs="Arial"/>
          <w:color w:val="000000"/>
        </w:rPr>
        <w:t xml:space="preserve"> </w:t>
      </w:r>
      <w:r w:rsidR="002D127B" w:rsidRPr="002D127B">
        <w:rPr>
          <w:rFonts w:eastAsia="Century Gothic" w:cs="Arial"/>
          <w:b/>
          <w:bCs/>
          <w:color w:val="000000"/>
        </w:rPr>
        <w:t>conditions</w:t>
      </w:r>
      <w:r w:rsidRPr="0025215E">
        <w:rPr>
          <w:rFonts w:eastAsia="Century Gothic" w:cs="Arial"/>
          <w:color w:val="000000"/>
        </w:rPr>
        <w:t xml:space="preserve"> to </w:t>
      </w:r>
      <w:r w:rsidR="00084C45">
        <w:rPr>
          <w:rFonts w:eastAsia="Century Gothic" w:cs="Arial"/>
          <w:color w:val="000000"/>
        </w:rPr>
        <w:t>participate</w:t>
      </w:r>
      <w:r w:rsidRPr="0025215E">
        <w:rPr>
          <w:rFonts w:eastAsia="Century Gothic" w:cs="Arial"/>
          <w:color w:val="000000"/>
        </w:rPr>
        <w:t>.</w:t>
      </w:r>
    </w:p>
    <w:p w14:paraId="569A7555" w14:textId="74B19B2B" w:rsidR="00D72743" w:rsidRDefault="00D72743" w:rsidP="009C6BB3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t xml:space="preserve">Providers must </w:t>
      </w:r>
      <w:proofErr w:type="gramStart"/>
      <w:r w:rsidR="00832CA8">
        <w:rPr>
          <w:rFonts w:eastAsia="Century Gothic" w:cs="Arial"/>
          <w:color w:val="000000" w:themeColor="text1"/>
        </w:rPr>
        <w:t>be located in</w:t>
      </w:r>
      <w:proofErr w:type="gramEnd"/>
      <w:r w:rsidR="00832CA8">
        <w:rPr>
          <w:rFonts w:eastAsia="Century Gothic" w:cs="Arial"/>
          <w:color w:val="000000" w:themeColor="text1"/>
        </w:rPr>
        <w:t xml:space="preserve"> </w:t>
      </w:r>
      <w:r w:rsidR="00396DE7">
        <w:rPr>
          <w:rFonts w:eastAsia="Century Gothic" w:cs="Arial"/>
          <w:color w:val="000000" w:themeColor="text1"/>
        </w:rPr>
        <w:t>G</w:t>
      </w:r>
      <w:r w:rsidR="00832CA8">
        <w:rPr>
          <w:rFonts w:eastAsia="Century Gothic" w:cs="Arial"/>
          <w:color w:val="000000" w:themeColor="text1"/>
        </w:rPr>
        <w:t>reater London.</w:t>
      </w:r>
    </w:p>
    <w:p w14:paraId="79C5925F" w14:textId="5D352476" w:rsidR="009C6BB3" w:rsidRDefault="003E06C1" w:rsidP="009C6BB3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t>Provider</w:t>
      </w:r>
      <w:r w:rsidR="00834B4D">
        <w:rPr>
          <w:rFonts w:eastAsia="Century Gothic" w:cs="Arial"/>
          <w:color w:val="000000" w:themeColor="text1"/>
        </w:rPr>
        <w:t xml:space="preserve">s must </w:t>
      </w:r>
      <w:r w:rsidR="0030299B" w:rsidRPr="0030299B">
        <w:rPr>
          <w:rFonts w:eastAsia="Century Gothic" w:cs="Arial"/>
          <w:color w:val="000000" w:themeColor="text1"/>
        </w:rPr>
        <w:t xml:space="preserve">complete a Data Protection Impact Assessment (DPIA) for the deployment of </w:t>
      </w:r>
      <w:r w:rsidR="00BE4C39">
        <w:rPr>
          <w:rFonts w:eastAsia="Century Gothic" w:cs="Arial"/>
          <w:color w:val="000000" w:themeColor="text1"/>
        </w:rPr>
        <w:t>a</w:t>
      </w:r>
      <w:r w:rsidR="0030299B" w:rsidRPr="0030299B">
        <w:rPr>
          <w:rFonts w:eastAsia="Century Gothic" w:cs="Arial"/>
          <w:color w:val="000000" w:themeColor="text1"/>
        </w:rPr>
        <w:t xml:space="preserve"> device</w:t>
      </w:r>
      <w:r w:rsidR="00BE4C39">
        <w:rPr>
          <w:rFonts w:eastAsia="Century Gothic" w:cs="Arial"/>
          <w:color w:val="000000" w:themeColor="text1"/>
        </w:rPr>
        <w:t xml:space="preserve"> in the programme</w:t>
      </w:r>
      <w:r w:rsidR="0030299B" w:rsidRPr="0030299B">
        <w:rPr>
          <w:rFonts w:eastAsia="Century Gothic" w:cs="Arial"/>
          <w:color w:val="000000" w:themeColor="text1"/>
        </w:rPr>
        <w:t xml:space="preserve"> before any health and care data is used or shared. The DPIA will allow consider</w:t>
      </w:r>
      <w:r w:rsidR="0063723C">
        <w:rPr>
          <w:rFonts w:eastAsia="Century Gothic" w:cs="Arial"/>
          <w:color w:val="000000" w:themeColor="text1"/>
        </w:rPr>
        <w:t>ation of</w:t>
      </w:r>
      <w:r w:rsidR="0030299B" w:rsidRPr="0030299B">
        <w:rPr>
          <w:rFonts w:eastAsia="Century Gothic" w:cs="Arial"/>
          <w:color w:val="000000" w:themeColor="text1"/>
        </w:rPr>
        <w:t xml:space="preserve"> the privacy risks and to protect people’s personal information. </w:t>
      </w:r>
      <w:r w:rsidR="004F300B">
        <w:rPr>
          <w:rFonts w:eastAsia="Century Gothic" w:cs="Arial"/>
          <w:color w:val="000000" w:themeColor="text1"/>
        </w:rPr>
        <w:t>P</w:t>
      </w:r>
      <w:r w:rsidR="0030299B" w:rsidRPr="0030299B">
        <w:rPr>
          <w:rFonts w:eastAsia="Century Gothic" w:cs="Arial"/>
          <w:color w:val="000000" w:themeColor="text1"/>
        </w:rPr>
        <w:t>articipating provider</w:t>
      </w:r>
      <w:r w:rsidR="004F300B">
        <w:rPr>
          <w:rFonts w:eastAsia="Century Gothic" w:cs="Arial"/>
          <w:color w:val="000000" w:themeColor="text1"/>
        </w:rPr>
        <w:t>s</w:t>
      </w:r>
      <w:r w:rsidR="00F0753E">
        <w:rPr>
          <w:rFonts w:eastAsia="Century Gothic" w:cs="Arial"/>
          <w:color w:val="000000" w:themeColor="text1"/>
        </w:rPr>
        <w:t xml:space="preserve"> </w:t>
      </w:r>
      <w:r w:rsidR="002A3A41">
        <w:rPr>
          <w:rFonts w:eastAsia="Century Gothic" w:cs="Arial"/>
          <w:color w:val="000000" w:themeColor="text1"/>
        </w:rPr>
        <w:t>must commit</w:t>
      </w:r>
      <w:r w:rsidR="0030299B" w:rsidRPr="0030299B">
        <w:rPr>
          <w:rFonts w:eastAsia="Century Gothic" w:cs="Arial"/>
          <w:color w:val="000000" w:themeColor="text1"/>
        </w:rPr>
        <w:t xml:space="preserve"> to using the NHS England template to complete </w:t>
      </w:r>
      <w:r w:rsidR="00AB7F69">
        <w:rPr>
          <w:rFonts w:eastAsia="Century Gothic" w:cs="Arial"/>
          <w:color w:val="000000" w:themeColor="text1"/>
        </w:rPr>
        <w:t>the</w:t>
      </w:r>
      <w:r w:rsidR="0030299B" w:rsidRPr="0030299B">
        <w:rPr>
          <w:rFonts w:eastAsia="Century Gothic" w:cs="Arial"/>
          <w:color w:val="000000" w:themeColor="text1"/>
        </w:rPr>
        <w:t xml:space="preserve"> DPIA</w:t>
      </w:r>
      <w:r w:rsidR="00AB7F69">
        <w:rPr>
          <w:rFonts w:eastAsia="Century Gothic" w:cs="Arial"/>
          <w:color w:val="000000" w:themeColor="text1"/>
        </w:rPr>
        <w:t xml:space="preserve"> as part of the programme</w:t>
      </w:r>
      <w:r w:rsidR="0030299B" w:rsidRPr="0030299B">
        <w:rPr>
          <w:rFonts w:eastAsia="Century Gothic" w:cs="Arial"/>
          <w:color w:val="000000" w:themeColor="text1"/>
        </w:rPr>
        <w:t>.</w:t>
      </w:r>
    </w:p>
    <w:p w14:paraId="6DC396BB" w14:textId="7A0F78D2" w:rsidR="00416093" w:rsidRDefault="00416093" w:rsidP="009C6BB3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t xml:space="preserve">Providers must </w:t>
      </w:r>
      <w:r w:rsidR="001A5022">
        <w:rPr>
          <w:rFonts w:eastAsia="Century Gothic" w:cs="Arial"/>
          <w:color w:val="000000" w:themeColor="text1"/>
        </w:rPr>
        <w:t xml:space="preserve">be willing to commit to reviewing </w:t>
      </w:r>
      <w:r w:rsidR="00CD1A25">
        <w:rPr>
          <w:rFonts w:eastAsia="Century Gothic" w:cs="Arial"/>
          <w:color w:val="000000" w:themeColor="text1"/>
        </w:rPr>
        <w:t xml:space="preserve">applications </w:t>
      </w:r>
      <w:r w:rsidR="001A5022">
        <w:rPr>
          <w:rFonts w:eastAsia="Century Gothic" w:cs="Arial"/>
          <w:color w:val="000000" w:themeColor="text1"/>
        </w:rPr>
        <w:t>and considering deployment of one or more eligible devices as part of the programme</w:t>
      </w:r>
      <w:r w:rsidR="00CD1A25">
        <w:rPr>
          <w:rFonts w:eastAsia="Century Gothic" w:cs="Arial"/>
          <w:color w:val="000000" w:themeColor="text1"/>
        </w:rPr>
        <w:t>.</w:t>
      </w:r>
    </w:p>
    <w:p w14:paraId="50B5F27F" w14:textId="1E4519CE" w:rsidR="007E1B15" w:rsidRDefault="007E1B15" w:rsidP="009C6BB3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lastRenderedPageBreak/>
        <w:t xml:space="preserve">Providers </w:t>
      </w:r>
      <w:r w:rsidR="009B3A80">
        <w:rPr>
          <w:rFonts w:eastAsia="Century Gothic" w:cs="Arial"/>
          <w:color w:val="000000" w:themeColor="text1"/>
        </w:rPr>
        <w:t>must be willing to commit the necess</w:t>
      </w:r>
      <w:r w:rsidR="005F08A6">
        <w:rPr>
          <w:rFonts w:eastAsia="Century Gothic" w:cs="Arial"/>
          <w:color w:val="000000" w:themeColor="text1"/>
        </w:rPr>
        <w:t>ary resource</w:t>
      </w:r>
      <w:r w:rsidR="00C510D1">
        <w:rPr>
          <w:rFonts w:eastAsia="Century Gothic" w:cs="Arial"/>
          <w:color w:val="000000" w:themeColor="text1"/>
        </w:rPr>
        <w:t xml:space="preserve"> to </w:t>
      </w:r>
      <w:r w:rsidR="004D43DD">
        <w:rPr>
          <w:rFonts w:eastAsia="Century Gothic" w:cs="Arial"/>
          <w:color w:val="000000" w:themeColor="text1"/>
        </w:rPr>
        <w:t>embed/deploy selected device(s)</w:t>
      </w:r>
      <w:r w:rsidR="00264999">
        <w:rPr>
          <w:rFonts w:eastAsia="Century Gothic" w:cs="Arial"/>
          <w:color w:val="000000" w:themeColor="text1"/>
        </w:rPr>
        <w:t xml:space="preserve"> and support evaluation </w:t>
      </w:r>
      <w:r w:rsidR="008815E4">
        <w:rPr>
          <w:rFonts w:eastAsia="Century Gothic" w:cs="Arial"/>
          <w:color w:val="000000" w:themeColor="text1"/>
        </w:rPr>
        <w:t>within the programme.</w:t>
      </w:r>
    </w:p>
    <w:p w14:paraId="3B5BD9FD" w14:textId="197B23C0" w:rsidR="002443B4" w:rsidRPr="00D84909" w:rsidRDefault="00CD1A25" w:rsidP="00384D49">
      <w:pPr>
        <w:pStyle w:val="ListParagraph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t xml:space="preserve">Providers </w:t>
      </w:r>
      <w:r w:rsidR="00EB2BDA">
        <w:rPr>
          <w:rFonts w:eastAsia="Century Gothic" w:cs="Arial"/>
          <w:color w:val="000000" w:themeColor="text1"/>
        </w:rPr>
        <w:t>should</w:t>
      </w:r>
      <w:r w:rsidR="00FE7D78">
        <w:rPr>
          <w:rFonts w:eastAsia="Century Gothic" w:cs="Arial"/>
          <w:color w:val="000000" w:themeColor="text1"/>
        </w:rPr>
        <w:t xml:space="preserve"> </w:t>
      </w:r>
      <w:r w:rsidR="00065555">
        <w:rPr>
          <w:rFonts w:eastAsia="Century Gothic" w:cs="Arial"/>
          <w:color w:val="000000" w:themeColor="text1"/>
        </w:rPr>
        <w:t xml:space="preserve">have a plan </w:t>
      </w:r>
      <w:r w:rsidR="00B169C6">
        <w:rPr>
          <w:rFonts w:eastAsia="Century Gothic" w:cs="Arial"/>
          <w:color w:val="000000" w:themeColor="text1"/>
        </w:rPr>
        <w:t>to</w:t>
      </w:r>
      <w:r w:rsidR="00EB2BDA">
        <w:rPr>
          <w:rFonts w:eastAsia="Century Gothic" w:cs="Arial"/>
          <w:color w:val="000000" w:themeColor="text1"/>
        </w:rPr>
        <w:t xml:space="preserve"> support the adoption and scaling of</w:t>
      </w:r>
      <w:r w:rsidR="00065555">
        <w:rPr>
          <w:rFonts w:eastAsia="Century Gothic" w:cs="Arial"/>
          <w:color w:val="000000" w:themeColor="text1"/>
        </w:rPr>
        <w:t xml:space="preserve"> a device they have selected as part of the programme.</w:t>
      </w:r>
      <w:r w:rsidR="00EB2BDA">
        <w:rPr>
          <w:rFonts w:eastAsia="Century Gothic" w:cs="Arial"/>
          <w:color w:val="000000" w:themeColor="text1"/>
        </w:rPr>
        <w:t xml:space="preserve"> </w:t>
      </w:r>
    </w:p>
    <w:p w14:paraId="4C7DC64E" w14:textId="00430F05" w:rsidR="5E0EC020" w:rsidRPr="009C6BB3" w:rsidRDefault="5E0EC020" w:rsidP="009C6B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</w:p>
    <w:p w14:paraId="3ED417C4" w14:textId="71468349" w:rsidR="00881A19" w:rsidRPr="00A54F2D" w:rsidRDefault="00881A19" w:rsidP="00881A19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both"/>
        <w:rPr>
          <w:rFonts w:eastAsia="Century Gothic" w:cs="Arial"/>
          <w:color w:val="000000" w:themeColor="text1"/>
        </w:rPr>
      </w:pPr>
      <w:r w:rsidRPr="004B5B1C">
        <w:rPr>
          <w:rFonts w:eastAsia="Century Gothic" w:cs="Arial"/>
          <w:b/>
          <w:bCs/>
          <w:color w:val="000000"/>
          <w:u w:val="single"/>
        </w:rPr>
        <w:t xml:space="preserve">This EoI form is intended for </w:t>
      </w:r>
      <w:r>
        <w:rPr>
          <w:rFonts w:eastAsia="Century Gothic" w:cs="Arial"/>
          <w:b/>
          <w:bCs/>
          <w:color w:val="000000"/>
          <w:u w:val="single"/>
        </w:rPr>
        <w:t>Providers</w:t>
      </w:r>
      <w:r w:rsidRPr="004B5B1C">
        <w:rPr>
          <w:rFonts w:eastAsia="Century Gothic" w:cs="Arial"/>
          <w:b/>
          <w:bCs/>
          <w:color w:val="000000"/>
          <w:u w:val="single"/>
        </w:rPr>
        <w:t>.</w:t>
      </w:r>
      <w:r w:rsidRPr="004B5B1C">
        <w:rPr>
          <w:rFonts w:eastAsia="Century Gothic" w:cs="Arial"/>
          <w:color w:val="000000"/>
        </w:rPr>
        <w:t xml:space="preserve"> </w:t>
      </w:r>
      <w:r w:rsidRPr="004B5B1C">
        <w:rPr>
          <w:rFonts w:eastAsia="Century Gothic" w:cs="Arial"/>
          <w:b/>
          <w:bCs/>
          <w:color w:val="000000"/>
        </w:rPr>
        <w:t xml:space="preserve">If you are a </w:t>
      </w:r>
      <w:r>
        <w:rPr>
          <w:rFonts w:eastAsia="Century Gothic" w:cs="Arial"/>
          <w:b/>
          <w:bCs/>
          <w:color w:val="000000"/>
        </w:rPr>
        <w:t>manufacturer of an AI-enabled device</w:t>
      </w:r>
      <w:r w:rsidRPr="004B5B1C">
        <w:rPr>
          <w:rFonts w:eastAsia="Century Gothic" w:cs="Arial"/>
          <w:b/>
          <w:bCs/>
          <w:color w:val="000000"/>
        </w:rPr>
        <w:t>, please do not fill out this form.</w:t>
      </w:r>
      <w:r>
        <w:rPr>
          <w:rFonts w:eastAsia="Century Gothic" w:cs="Arial"/>
          <w:color w:val="000000"/>
        </w:rPr>
        <w:t xml:space="preserve"> </w:t>
      </w:r>
      <w:r>
        <w:rPr>
          <w:rFonts w:eastAsia="Century Gothic" w:cs="Arial"/>
          <w:b/>
          <w:bCs/>
          <w:color w:val="000000"/>
        </w:rPr>
        <w:t>Manufacturers</w:t>
      </w:r>
      <w:r w:rsidRPr="00BD662A">
        <w:rPr>
          <w:rFonts w:eastAsia="Century Gothic" w:cs="Arial"/>
          <w:b/>
          <w:bCs/>
          <w:color w:val="000000"/>
        </w:rPr>
        <w:t xml:space="preserve"> should </w:t>
      </w:r>
      <w:r>
        <w:rPr>
          <w:rFonts w:eastAsia="Century Gothic" w:cs="Arial"/>
          <w:b/>
          <w:bCs/>
          <w:color w:val="000000"/>
        </w:rPr>
        <w:t>fill out</w:t>
      </w:r>
      <w:r w:rsidRPr="00BD662A">
        <w:rPr>
          <w:rFonts w:eastAsia="Century Gothic" w:cs="Arial"/>
          <w:b/>
          <w:bCs/>
          <w:color w:val="000000"/>
        </w:rPr>
        <w:t xml:space="preserve"> the </w:t>
      </w:r>
      <w:r>
        <w:rPr>
          <w:rFonts w:eastAsia="Century Gothic" w:cs="Arial"/>
          <w:b/>
          <w:bCs/>
          <w:color w:val="000000"/>
        </w:rPr>
        <w:t>Manufacturer</w:t>
      </w:r>
      <w:r w:rsidRPr="00BD662A">
        <w:rPr>
          <w:rFonts w:eastAsia="Century Gothic" w:cs="Arial"/>
          <w:b/>
          <w:bCs/>
          <w:color w:val="000000"/>
        </w:rPr>
        <w:t xml:space="preserve"> EoI form</w:t>
      </w:r>
      <w:r w:rsidRPr="004B5B1C">
        <w:rPr>
          <w:rFonts w:eastAsia="Century Gothic" w:cs="Arial"/>
          <w:b/>
          <w:bCs/>
          <w:color w:val="000000"/>
        </w:rPr>
        <w:t xml:space="preserve">. </w:t>
      </w:r>
    </w:p>
    <w:p w14:paraId="3E7F00E4" w14:textId="77777777" w:rsidR="009A080E" w:rsidRDefault="009A080E" w:rsidP="009A08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entury Gothic" w:cs="Arial"/>
          <w:color w:val="000000" w:themeColor="text1"/>
        </w:rPr>
      </w:pPr>
      <w:r>
        <w:rPr>
          <w:rFonts w:eastAsia="Century Gothic" w:cs="Arial"/>
          <w:color w:val="000000" w:themeColor="text1"/>
        </w:rPr>
        <w:t>London Region I</w:t>
      </w:r>
      <w:r w:rsidRPr="00AC30E1">
        <w:rPr>
          <w:rFonts w:eastAsia="Century Gothic" w:cs="Arial"/>
          <w:color w:val="000000" w:themeColor="text1"/>
        </w:rPr>
        <w:t xml:space="preserve"> </w:t>
      </w:r>
      <w:r>
        <w:rPr>
          <w:rFonts w:eastAsia="Century Gothic" w:cs="Arial"/>
          <w:color w:val="000000" w:themeColor="text1"/>
        </w:rPr>
        <w:t xml:space="preserve">is </w:t>
      </w:r>
      <w:r w:rsidRPr="00AC30E1">
        <w:rPr>
          <w:rFonts w:eastAsia="Century Gothic" w:cs="Arial"/>
          <w:color w:val="000000" w:themeColor="text1"/>
        </w:rPr>
        <w:t xml:space="preserve">looking for </w:t>
      </w:r>
      <w:r>
        <w:rPr>
          <w:rFonts w:eastAsia="Century Gothic" w:cs="Arial"/>
          <w:color w:val="000000" w:themeColor="text1"/>
        </w:rPr>
        <w:t>devices</w:t>
      </w:r>
      <w:r w:rsidRPr="00AC30E1">
        <w:rPr>
          <w:rFonts w:eastAsia="Century Gothic" w:cs="Arial"/>
          <w:color w:val="000000" w:themeColor="text1"/>
        </w:rPr>
        <w:t xml:space="preserve"> that </w:t>
      </w:r>
      <w:r>
        <w:rPr>
          <w:rFonts w:eastAsia="Century Gothic" w:cs="Arial"/>
          <w:color w:val="000000" w:themeColor="text1"/>
        </w:rPr>
        <w:t xml:space="preserve">can </w:t>
      </w:r>
      <w:r w:rsidRPr="00AC30E1">
        <w:rPr>
          <w:rFonts w:eastAsia="Century Gothic" w:cs="Arial"/>
          <w:color w:val="000000" w:themeColor="text1"/>
        </w:rPr>
        <w:t xml:space="preserve">meet </w:t>
      </w:r>
      <w:r w:rsidRPr="00A77989">
        <w:rPr>
          <w:rFonts w:eastAsia="Century Gothic" w:cs="Arial"/>
          <w:color w:val="000000" w:themeColor="text1"/>
        </w:rPr>
        <w:t>the needs of London healthcare providers</w:t>
      </w:r>
      <w:r>
        <w:rPr>
          <w:rFonts w:eastAsia="Century Gothic" w:cs="Arial"/>
          <w:color w:val="000000" w:themeColor="text1"/>
        </w:rPr>
        <w:t>, to drive transformation in line with</w:t>
      </w:r>
      <w:r w:rsidRPr="00A77989">
        <w:rPr>
          <w:rFonts w:eastAsia="Century Gothic" w:cs="Arial"/>
          <w:color w:val="000000" w:themeColor="text1"/>
        </w:rPr>
        <w:t xml:space="preserve"> the 10 Year Health Plan for England</w:t>
      </w:r>
      <w:r>
        <w:rPr>
          <w:rFonts w:eastAsia="Century Gothic" w:cs="Arial"/>
          <w:color w:val="000000" w:themeColor="text1"/>
        </w:rPr>
        <w:t>, including but not limited to</w:t>
      </w:r>
      <w:r w:rsidRPr="00AC30E1">
        <w:rPr>
          <w:rFonts w:eastAsia="Century Gothic" w:cs="Arial"/>
          <w:color w:val="000000" w:themeColor="text1"/>
        </w:rPr>
        <w:t>:</w:t>
      </w:r>
    </w:p>
    <w:p w14:paraId="2951EEDE" w14:textId="77777777" w:rsidR="009A080E" w:rsidRPr="00EC5791" w:rsidRDefault="009A080E" w:rsidP="009A080E">
      <w:pPr>
        <w:pStyle w:val="ListParagraph"/>
        <w:numPr>
          <w:ilvl w:val="0"/>
          <w:numId w:val="44"/>
        </w:numPr>
        <w:spacing w:before="120" w:after="120" w:line="360" w:lineRule="auto"/>
      </w:pPr>
      <w:r w:rsidRPr="00EC5791">
        <w:t>Driving the shift to preventative care, with a focus on preventing heart disease and tackling inequalities in heart health care, or other technologies that enable healthier lifestyles</w:t>
      </w:r>
    </w:p>
    <w:p w14:paraId="474576E4" w14:textId="77777777" w:rsidR="009A080E" w:rsidRPr="00EC5791" w:rsidRDefault="009A080E" w:rsidP="009A080E">
      <w:pPr>
        <w:pStyle w:val="ListParagraph"/>
        <w:numPr>
          <w:ilvl w:val="0"/>
          <w:numId w:val="44"/>
        </w:numPr>
        <w:spacing w:before="120" w:after="120" w:line="360" w:lineRule="auto"/>
      </w:pPr>
      <w:r w:rsidRPr="00EC5791">
        <w:t>Embedding the new neighbourhood health service with increased capacity and capability to deliver high quality care in local communities</w:t>
      </w:r>
    </w:p>
    <w:p w14:paraId="4EEEE42A" w14:textId="77777777" w:rsidR="009A080E" w:rsidRDefault="009A080E" w:rsidP="009A080E">
      <w:pPr>
        <w:pStyle w:val="ListParagraph"/>
        <w:numPr>
          <w:ilvl w:val="0"/>
          <w:numId w:val="43"/>
        </w:numPr>
        <w:spacing w:after="160" w:line="360" w:lineRule="auto"/>
      </w:pPr>
      <w:r w:rsidRPr="00EC5791">
        <w:t xml:space="preserve">Maximising the utility of the NHS App to increase digital access to and engagement with more health services </w:t>
      </w:r>
    </w:p>
    <w:p w14:paraId="3DB40935" w14:textId="77777777" w:rsidR="009A080E" w:rsidRPr="00EC5791" w:rsidRDefault="009A080E" w:rsidP="009A080E">
      <w:pPr>
        <w:spacing w:after="160" w:line="360" w:lineRule="auto"/>
      </w:pPr>
      <w:r w:rsidRPr="004C57FA">
        <w:t xml:space="preserve">These suggested priority areas are subject to change and will be updated as appropriate throughout the programme. </w:t>
      </w:r>
      <w:r w:rsidRPr="00831612">
        <w:rPr>
          <w:b/>
          <w:bCs/>
        </w:rPr>
        <w:t>Priority areas are not intended as restrictions to apply</w:t>
      </w:r>
      <w:r w:rsidRPr="004C57FA">
        <w:t>; we invite</w:t>
      </w:r>
      <w:proofErr w:type="gramStart"/>
      <w:r w:rsidRPr="004C57FA">
        <w:t>, in particular, any</w:t>
      </w:r>
      <w:proofErr w:type="gramEnd"/>
      <w:r w:rsidRPr="004C57FA">
        <w:t xml:space="preserve"> AI-enabled device manufacturers and providers who wish to express interest in a pre-formed partnership to do so.</w:t>
      </w:r>
    </w:p>
    <w:p w14:paraId="4F439B71" w14:textId="731865B5" w:rsidR="00C22BF5" w:rsidRDefault="00C22BF5">
      <w:pPr>
        <w:rPr>
          <w:rFonts w:eastAsia="Century Gothic" w:cs="Arial"/>
          <w:b/>
          <w:bCs/>
          <w:color w:val="000000"/>
        </w:rPr>
      </w:pPr>
      <w:r>
        <w:rPr>
          <w:rFonts w:eastAsia="Century Gothic" w:cs="Arial"/>
          <w:b/>
          <w:bCs/>
          <w:color w:val="000000"/>
        </w:rPr>
        <w:br w:type="page"/>
      </w:r>
    </w:p>
    <w:p w14:paraId="0A02B47D" w14:textId="77777777" w:rsidR="00DF7F4F" w:rsidRDefault="00DF7F4F">
      <w:pPr>
        <w:rPr>
          <w:rFonts w:eastAsia="Century Gothic" w:cs="Arial"/>
          <w:b/>
          <w:b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AF70E7" w14:paraId="48B591D1" w14:textId="77777777" w:rsidTr="008E3462">
        <w:trPr>
          <w:trHeight w:val="717"/>
        </w:trPr>
        <w:tc>
          <w:tcPr>
            <w:tcW w:w="8296" w:type="dxa"/>
            <w:shd w:val="clear" w:color="auto" w:fill="F2F2F2" w:themeFill="background1" w:themeFillShade="F2"/>
          </w:tcPr>
          <w:p w14:paraId="6A04797D" w14:textId="1DF40088" w:rsidR="00AF70E7" w:rsidRPr="00B802E8" w:rsidRDefault="59AC134A" w:rsidP="00B802E8">
            <w:pPr>
              <w:pStyle w:val="ListParagraph"/>
              <w:numPr>
                <w:ilvl w:val="0"/>
                <w:numId w:val="38"/>
              </w:numPr>
              <w:rPr>
                <w:rFonts w:eastAsia="Century Gothic" w:cs="Arial"/>
                <w:b/>
                <w:bCs/>
                <w:color w:val="000000"/>
              </w:rPr>
            </w:pPr>
            <w:r w:rsidRPr="00B802E8">
              <w:rPr>
                <w:rFonts w:eastAsia="Century Gothic" w:cs="Arial"/>
                <w:b/>
                <w:bCs/>
                <w:color w:val="000000" w:themeColor="text1"/>
              </w:rPr>
              <w:t>P</w:t>
            </w:r>
            <w:r w:rsidRPr="00B802E8">
              <w:rPr>
                <w:rFonts w:eastAsia="Century Gothic" w:cs="Arial"/>
                <w:b/>
                <w:color w:val="000000" w:themeColor="text1"/>
              </w:rPr>
              <w:t xml:space="preserve">lease </w:t>
            </w:r>
            <w:r w:rsidR="008B735F">
              <w:rPr>
                <w:rFonts w:eastAsia="Century Gothic" w:cs="Arial"/>
                <w:b/>
                <w:color w:val="000000" w:themeColor="text1"/>
              </w:rPr>
              <w:t>confirm</w:t>
            </w:r>
            <w:r w:rsidR="0036135E">
              <w:rPr>
                <w:rFonts w:eastAsia="Century Gothic" w:cs="Arial"/>
                <w:b/>
                <w:color w:val="000000" w:themeColor="text1"/>
              </w:rPr>
              <w:t xml:space="preserve"> you have read</w:t>
            </w:r>
            <w:r w:rsidR="00386A11">
              <w:rPr>
                <w:rFonts w:eastAsia="Century Gothic" w:cs="Arial"/>
                <w:b/>
                <w:color w:val="000000" w:themeColor="text1"/>
              </w:rPr>
              <w:t>,</w:t>
            </w:r>
            <w:r w:rsidR="0036135E">
              <w:rPr>
                <w:rFonts w:eastAsia="Century Gothic" w:cs="Arial"/>
                <w:b/>
                <w:color w:val="000000" w:themeColor="text1"/>
              </w:rPr>
              <w:t xml:space="preserve"> understood</w:t>
            </w:r>
            <w:r w:rsidR="00386A11">
              <w:rPr>
                <w:rFonts w:eastAsia="Century Gothic" w:cs="Arial"/>
                <w:b/>
                <w:color w:val="000000" w:themeColor="text1"/>
              </w:rPr>
              <w:t>, and meet</w:t>
            </w:r>
            <w:r w:rsidR="0036135E">
              <w:rPr>
                <w:rFonts w:eastAsia="Century Gothic" w:cs="Arial"/>
                <w:b/>
                <w:color w:val="000000" w:themeColor="text1"/>
              </w:rPr>
              <w:t xml:space="preserve"> the </w:t>
            </w:r>
            <w:r w:rsidR="0036135E" w:rsidRPr="00C8470E">
              <w:rPr>
                <w:rFonts w:eastAsia="Century Gothic" w:cs="Arial"/>
                <w:b/>
                <w:color w:val="000000" w:themeColor="text1"/>
                <w:u w:val="single"/>
              </w:rPr>
              <w:t>applicable</w:t>
            </w:r>
            <w:r w:rsidR="0036135E">
              <w:rPr>
                <w:rFonts w:eastAsia="Century Gothic" w:cs="Arial"/>
                <w:b/>
                <w:color w:val="000000" w:themeColor="text1"/>
              </w:rPr>
              <w:t xml:space="preserve"> </w:t>
            </w:r>
            <w:r w:rsidR="0036135E">
              <w:rPr>
                <w:rFonts w:eastAsia="Century Gothic" w:cs="Arial"/>
                <w:b/>
                <w:color w:val="000000" w:themeColor="text1"/>
                <w:u w:val="single"/>
              </w:rPr>
              <w:t>conditions</w:t>
            </w:r>
            <w:r w:rsidR="00C8470E" w:rsidRPr="005E430D">
              <w:rPr>
                <w:rFonts w:eastAsia="Century Gothic" w:cs="Arial"/>
                <w:b/>
                <w:color w:val="000000" w:themeColor="text1"/>
              </w:rPr>
              <w:t xml:space="preserve"> </w:t>
            </w:r>
            <w:r w:rsidR="00C8470E" w:rsidRPr="00C8470E">
              <w:rPr>
                <w:rFonts w:eastAsia="Century Gothic" w:cs="Arial"/>
                <w:b/>
                <w:color w:val="000000" w:themeColor="text1"/>
              </w:rPr>
              <w:t>above.</w:t>
            </w:r>
            <w:r w:rsidR="0036135E">
              <w:rPr>
                <w:rFonts w:eastAsia="Century Gothic" w:cs="Arial"/>
                <w:b/>
                <w:color w:val="000000" w:themeColor="text1"/>
              </w:rPr>
              <w:t xml:space="preserve"> </w:t>
            </w:r>
            <w:r w:rsidR="00E61B2C" w:rsidRPr="00B802E8">
              <w:rPr>
                <w:rFonts w:eastAsia="Century Gothic" w:cs="Arial"/>
                <w:b/>
                <w:color w:val="000000" w:themeColor="text1"/>
              </w:rPr>
              <w:t xml:space="preserve"> </w:t>
            </w:r>
          </w:p>
        </w:tc>
      </w:tr>
      <w:tr w:rsidR="00AF70E7" w14:paraId="2F470872" w14:textId="77777777" w:rsidTr="09617696">
        <w:tc>
          <w:tcPr>
            <w:tcW w:w="8296" w:type="dxa"/>
          </w:tcPr>
          <w:p w14:paraId="52D1F4BA" w14:textId="3384789C" w:rsidR="00C8470E" w:rsidRPr="00796DA6" w:rsidRDefault="00000000" w:rsidP="00C84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60585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470E" w:rsidRPr="4642659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C8470E" w:rsidRPr="00796DA6">
              <w:rPr>
                <w:rFonts w:eastAsia="Century Gothic" w:cs="Arial"/>
              </w:rPr>
              <w:t xml:space="preserve"> </w:t>
            </w:r>
            <w:r w:rsidR="00386A11">
              <w:rPr>
                <w:rFonts w:eastAsia="Century Gothic" w:cs="Arial"/>
              </w:rPr>
              <w:t>I confirm I have read, understood, and meet the provider conditions above.</w:t>
            </w:r>
          </w:p>
          <w:p w14:paraId="23347A5D" w14:textId="77777777" w:rsidR="0079561C" w:rsidRPr="00AF70E7" w:rsidRDefault="0079561C">
            <w:pPr>
              <w:rPr>
                <w:rFonts w:eastAsia="Century Gothic" w:cs="Arial"/>
                <w:color w:val="000000"/>
              </w:rPr>
            </w:pPr>
          </w:p>
        </w:tc>
      </w:tr>
      <w:tr w:rsidR="002118CE" w14:paraId="6EC7B838" w14:textId="77777777" w:rsidTr="00106BB6">
        <w:tc>
          <w:tcPr>
            <w:tcW w:w="8296" w:type="dxa"/>
            <w:shd w:val="clear" w:color="auto" w:fill="F2F2F2" w:themeFill="background1" w:themeFillShade="F2"/>
          </w:tcPr>
          <w:p w14:paraId="5E0B339B" w14:textId="6A44971A" w:rsidR="002118CE" w:rsidRPr="00106BB6" w:rsidRDefault="002118CE" w:rsidP="00106BB6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rPr>
                <w:rFonts w:eastAsia="Century Gothic" w:cs="Arial"/>
                <w:b/>
                <w:bCs/>
              </w:rPr>
            </w:pPr>
            <w:r w:rsidRPr="00106BB6">
              <w:rPr>
                <w:rFonts w:eastAsia="Century Gothic" w:cs="Arial"/>
                <w:b/>
                <w:bCs/>
              </w:rPr>
              <w:t>Please confirm that you understand that you will be asked</w:t>
            </w:r>
            <w:r w:rsidR="00106BB6" w:rsidRPr="00106BB6">
              <w:rPr>
                <w:rFonts w:eastAsia="Century Gothic" w:cs="Arial"/>
                <w:b/>
                <w:bCs/>
              </w:rPr>
              <w:t xml:space="preserve"> </w:t>
            </w:r>
            <w:r w:rsidRPr="00106BB6">
              <w:rPr>
                <w:rFonts w:eastAsia="Century Gothic" w:cs="Arial"/>
                <w:b/>
                <w:bCs/>
              </w:rPr>
              <w:t xml:space="preserve">to </w:t>
            </w:r>
            <w:r w:rsidR="000222E7" w:rsidRPr="00106BB6">
              <w:rPr>
                <w:rFonts w:eastAsia="Century Gothic" w:cs="Arial"/>
                <w:b/>
                <w:bCs/>
              </w:rPr>
              <w:t xml:space="preserve">join one or more induction meetings with the programme team </w:t>
            </w:r>
            <w:r w:rsidR="00C213D1" w:rsidRPr="00106BB6">
              <w:rPr>
                <w:rFonts w:eastAsia="Century Gothic" w:cs="Arial"/>
                <w:b/>
                <w:bCs/>
              </w:rPr>
              <w:t>prior to being</w:t>
            </w:r>
            <w:r w:rsidR="00F225C9" w:rsidRPr="00106BB6">
              <w:rPr>
                <w:rFonts w:eastAsia="Century Gothic" w:cs="Arial"/>
                <w:b/>
                <w:bCs/>
              </w:rPr>
              <w:t xml:space="preserve"> </w:t>
            </w:r>
            <w:r w:rsidR="00985E69" w:rsidRPr="00106BB6">
              <w:rPr>
                <w:rFonts w:eastAsia="Century Gothic" w:cs="Arial"/>
                <w:b/>
                <w:bCs/>
              </w:rPr>
              <w:t>confirmed as a participating provider</w:t>
            </w:r>
            <w:r w:rsidR="00106BB6" w:rsidRPr="00106BB6">
              <w:rPr>
                <w:rFonts w:eastAsia="Century Gothic" w:cs="Arial"/>
                <w:b/>
                <w:bCs/>
              </w:rPr>
              <w:t>.</w:t>
            </w:r>
          </w:p>
        </w:tc>
      </w:tr>
      <w:tr w:rsidR="002118CE" w14:paraId="194A41D6" w14:textId="77777777" w:rsidTr="09617696">
        <w:tc>
          <w:tcPr>
            <w:tcW w:w="8296" w:type="dxa"/>
          </w:tcPr>
          <w:p w14:paraId="1B823A94" w14:textId="1F117235" w:rsidR="002118CE" w:rsidRPr="00796DA6" w:rsidRDefault="00000000" w:rsidP="00211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74121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18CE" w:rsidRPr="46426592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2118CE" w:rsidRPr="00796DA6">
              <w:rPr>
                <w:rFonts w:eastAsia="Century Gothic" w:cs="Arial"/>
              </w:rPr>
              <w:t xml:space="preserve"> </w:t>
            </w:r>
            <w:r w:rsidR="002118CE">
              <w:rPr>
                <w:rFonts w:eastAsia="Century Gothic" w:cs="Arial"/>
              </w:rPr>
              <w:t xml:space="preserve">I confirm I </w:t>
            </w:r>
            <w:r w:rsidR="00106BB6">
              <w:rPr>
                <w:rFonts w:eastAsia="Century Gothic" w:cs="Arial"/>
              </w:rPr>
              <w:t xml:space="preserve">understand and </w:t>
            </w:r>
            <w:r w:rsidR="00C20200">
              <w:rPr>
                <w:rFonts w:eastAsia="Century Gothic" w:cs="Arial"/>
              </w:rPr>
              <w:t>that I or a representative from my organisation can</w:t>
            </w:r>
            <w:r w:rsidR="00106BB6">
              <w:rPr>
                <w:rFonts w:eastAsia="Century Gothic" w:cs="Arial"/>
              </w:rPr>
              <w:t xml:space="preserve"> participate in induction meetings</w:t>
            </w:r>
            <w:r w:rsidR="00C20200">
              <w:rPr>
                <w:rFonts w:eastAsia="Century Gothic" w:cs="Arial"/>
              </w:rPr>
              <w:t xml:space="preserve"> as required of the programme.</w:t>
            </w:r>
          </w:p>
          <w:p w14:paraId="502AE970" w14:textId="77777777" w:rsidR="002118CE" w:rsidRDefault="002118CE" w:rsidP="00C84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</w:p>
        </w:tc>
      </w:tr>
      <w:tr w:rsidR="0013287B" w14:paraId="6BA68EC7" w14:textId="77777777" w:rsidTr="008E3462">
        <w:trPr>
          <w:trHeight w:val="892"/>
        </w:trPr>
        <w:tc>
          <w:tcPr>
            <w:tcW w:w="8296" w:type="dxa"/>
            <w:shd w:val="clear" w:color="auto" w:fill="F2F2F2" w:themeFill="background1" w:themeFillShade="F2"/>
          </w:tcPr>
          <w:p w14:paraId="54D0DC76" w14:textId="5EEB93EC" w:rsidR="0013287B" w:rsidRPr="0051514D" w:rsidRDefault="00995FAC" w:rsidP="0051514D">
            <w:pPr>
              <w:pStyle w:val="ListParagraph"/>
              <w:numPr>
                <w:ilvl w:val="0"/>
                <w:numId w:val="38"/>
              </w:numPr>
              <w:rPr>
                <w:rFonts w:eastAsia="Century Gothic" w:cs="Arial"/>
                <w:b/>
                <w:bCs/>
                <w:color w:val="000000"/>
              </w:rPr>
            </w:pPr>
            <w:r>
              <w:rPr>
                <w:rFonts w:eastAsia="Century Gothic" w:cs="Arial"/>
                <w:b/>
                <w:color w:val="000000" w:themeColor="text1"/>
              </w:rPr>
              <w:t>P</w:t>
            </w:r>
            <w:r w:rsidR="006B5E78" w:rsidRPr="0051514D">
              <w:rPr>
                <w:rFonts w:eastAsia="Century Gothic" w:cs="Arial"/>
                <w:b/>
                <w:color w:val="000000" w:themeColor="text1"/>
              </w:rPr>
              <w:t xml:space="preserve">lease </w:t>
            </w:r>
            <w:proofErr w:type="gramStart"/>
            <w:r w:rsidR="006B5E78" w:rsidRPr="0051514D">
              <w:rPr>
                <w:rFonts w:eastAsia="Century Gothic" w:cs="Arial"/>
                <w:b/>
                <w:color w:val="000000" w:themeColor="text1"/>
              </w:rPr>
              <w:t>indicate</w:t>
            </w:r>
            <w:proofErr w:type="gramEnd"/>
            <w:r w:rsidR="006B5E78" w:rsidRPr="0051514D">
              <w:rPr>
                <w:rFonts w:eastAsia="Century Gothic" w:cs="Arial"/>
                <w:b/>
                <w:color w:val="000000" w:themeColor="text1"/>
              </w:rPr>
              <w:t xml:space="preserve"> the </w:t>
            </w:r>
            <w:r w:rsidR="00251E17" w:rsidRPr="0051514D">
              <w:rPr>
                <w:rFonts w:eastAsia="Century Gothic" w:cs="Arial"/>
                <w:b/>
                <w:color w:val="000000" w:themeColor="text1"/>
              </w:rPr>
              <w:t xml:space="preserve">challenge or challenges you are most interested in considering devices for. </w:t>
            </w:r>
            <w:r w:rsidR="00251E17" w:rsidRPr="0051514D">
              <w:rPr>
                <w:rFonts w:eastAsia="Century Gothic" w:cs="Arial"/>
                <w:b/>
                <w:bCs/>
                <w:color w:val="000000" w:themeColor="text1"/>
              </w:rPr>
              <w:t>Please select all descriptions that apply.</w:t>
            </w:r>
          </w:p>
        </w:tc>
      </w:tr>
      <w:tr w:rsidR="703EA7FC" w14:paraId="09198101" w14:textId="77777777" w:rsidTr="007E6565">
        <w:trPr>
          <w:trHeight w:val="300"/>
        </w:trPr>
        <w:tc>
          <w:tcPr>
            <w:tcW w:w="8296" w:type="dxa"/>
          </w:tcPr>
          <w:p w14:paraId="1A282AC7" w14:textId="77777777" w:rsidR="703EA7FC" w:rsidRDefault="00000000" w:rsidP="703EA7FC">
            <w:sdt>
              <w:sdtPr>
                <w:rPr>
                  <w:rFonts w:eastAsia="Century Gothic" w:cs="Arial"/>
                </w:rPr>
                <w:id w:val="-16801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32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E5323" w:rsidRPr="00EC5791">
              <w:t xml:space="preserve"> Driving the shift to preventative care</w:t>
            </w:r>
          </w:p>
          <w:p w14:paraId="35962C64" w14:textId="30A9D8D3" w:rsidR="00FE5323" w:rsidRDefault="00000000" w:rsidP="005618E0">
            <w:pPr>
              <w:ind w:left="306" w:hanging="306"/>
            </w:pPr>
            <w:sdt>
              <w:sdtPr>
                <w:rPr>
                  <w:rFonts w:eastAsia="Century Gothic" w:cs="Arial"/>
                </w:rPr>
                <w:id w:val="92576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32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E5323" w:rsidRPr="00EC5791">
              <w:t xml:space="preserve"> </w:t>
            </w:r>
            <w:r w:rsidR="00FE5323" w:rsidRPr="00FE5323">
              <w:t>Embedding the new neighbourhood health service with increased capacity and capability</w:t>
            </w:r>
          </w:p>
          <w:p w14:paraId="1252F14E" w14:textId="0DC8D645" w:rsidR="00FE5323" w:rsidRDefault="00000000" w:rsidP="703EA7FC">
            <w:sdt>
              <w:sdtPr>
                <w:rPr>
                  <w:rFonts w:eastAsia="Century Gothic" w:cs="Arial"/>
                </w:rPr>
                <w:id w:val="-116793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532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E5323" w:rsidRPr="00EC5791">
              <w:t xml:space="preserve"> </w:t>
            </w:r>
            <w:r w:rsidR="00FE5323" w:rsidRPr="00FE5323">
              <w:t>Maximising the utility of the NHS App</w:t>
            </w:r>
          </w:p>
          <w:p w14:paraId="5A07FE29" w14:textId="1D0267FB" w:rsidR="00F143C2" w:rsidRDefault="00000000" w:rsidP="00F143C2">
            <w:sdt>
              <w:sdtPr>
                <w:rPr>
                  <w:rFonts w:eastAsia="Century Gothic" w:cs="Arial"/>
                </w:rPr>
                <w:id w:val="-207872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43C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143C2" w:rsidRPr="00EC5791">
              <w:t xml:space="preserve"> </w:t>
            </w:r>
            <w:r w:rsidR="00F143C2">
              <w:t>Other</w:t>
            </w:r>
          </w:p>
          <w:p w14:paraId="12C32570" w14:textId="77777777" w:rsidR="00F143C2" w:rsidRDefault="00F143C2" w:rsidP="703EA7FC"/>
          <w:p w14:paraId="79094D97" w14:textId="61AA55AC" w:rsidR="00FE5323" w:rsidRPr="00FE5323" w:rsidRDefault="00FE5323" w:rsidP="703EA7FC"/>
        </w:tc>
      </w:tr>
      <w:tr w:rsidR="00995FAC" w14:paraId="79FB26A9" w14:textId="77777777" w:rsidTr="00FE31A4">
        <w:trPr>
          <w:trHeight w:val="300"/>
        </w:trPr>
        <w:tc>
          <w:tcPr>
            <w:tcW w:w="8296" w:type="dxa"/>
            <w:shd w:val="clear" w:color="auto" w:fill="F2F2F2" w:themeFill="background1" w:themeFillShade="F2"/>
          </w:tcPr>
          <w:p w14:paraId="034547EB" w14:textId="237D5BD8" w:rsidR="00995FAC" w:rsidRPr="00CC58DE" w:rsidRDefault="00FE31A4" w:rsidP="00FE31A4">
            <w:pPr>
              <w:pStyle w:val="ListParagraph"/>
              <w:numPr>
                <w:ilvl w:val="0"/>
                <w:numId w:val="38"/>
              </w:numPr>
              <w:rPr>
                <w:rFonts w:eastAsia="Century Gothic" w:cs="Arial"/>
              </w:rPr>
            </w:pPr>
            <w:r w:rsidRPr="00FE31A4">
              <w:rPr>
                <w:rFonts w:eastAsia="Century Gothic" w:cs="Arial"/>
                <w:b/>
                <w:bCs/>
                <w:color w:val="000000"/>
              </w:rPr>
              <w:t xml:space="preserve">If you marked “Other” above, please describe the challenge </w:t>
            </w:r>
            <w:r w:rsidR="00CC58DE">
              <w:rPr>
                <w:rFonts w:eastAsia="Century Gothic" w:cs="Arial"/>
                <w:b/>
                <w:bCs/>
                <w:color w:val="000000"/>
              </w:rPr>
              <w:t>you are most interested in seeing met</w:t>
            </w:r>
            <w:r w:rsidR="004E02DC">
              <w:rPr>
                <w:rFonts w:eastAsia="Century Gothic" w:cs="Arial"/>
                <w:b/>
                <w:bCs/>
                <w:color w:val="000000"/>
              </w:rPr>
              <w:t xml:space="preserve"> by the programme</w:t>
            </w:r>
          </w:p>
          <w:p w14:paraId="471133C0" w14:textId="2580C857" w:rsidR="00CC58DE" w:rsidRPr="00FE31A4" w:rsidRDefault="00CC58DE" w:rsidP="00CC58DE">
            <w:pPr>
              <w:pStyle w:val="ListParagraph"/>
              <w:rPr>
                <w:rFonts w:eastAsia="Century Gothic" w:cs="Arial"/>
              </w:rPr>
            </w:pPr>
          </w:p>
        </w:tc>
      </w:tr>
      <w:tr w:rsidR="00FE31A4" w14:paraId="4E16773F" w14:textId="77777777" w:rsidTr="00FE31A4">
        <w:trPr>
          <w:trHeight w:val="300"/>
        </w:trPr>
        <w:tc>
          <w:tcPr>
            <w:tcW w:w="8296" w:type="dxa"/>
          </w:tcPr>
          <w:p w14:paraId="737DFC7E" w14:textId="77777777" w:rsidR="00CC58DE" w:rsidRDefault="00CC58DE" w:rsidP="00CC5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</w:rPr>
            </w:pPr>
            <w:r w:rsidRPr="09617696">
              <w:rPr>
                <w:rFonts w:eastAsia="Century Gothic" w:cs="Arial"/>
                <w:i/>
                <w:iCs/>
                <w:color w:val="FF0000"/>
              </w:rPr>
              <w:t>(</w:t>
            </w:r>
            <w:r>
              <w:rPr>
                <w:rFonts w:eastAsia="Century Gothic" w:cs="Arial"/>
                <w:i/>
                <w:iCs/>
                <w:color w:val="FF0000"/>
              </w:rPr>
              <w:t>5</w:t>
            </w:r>
            <w:r w:rsidRPr="09617696">
              <w:rPr>
                <w:rFonts w:eastAsia="Century Gothic" w:cs="Arial"/>
                <w:i/>
                <w:iCs/>
                <w:color w:val="FF0000"/>
              </w:rPr>
              <w:t>00 words max)</w:t>
            </w:r>
          </w:p>
          <w:p w14:paraId="1EE4E449" w14:textId="77777777" w:rsidR="00FE31A4" w:rsidRPr="00FE31A4" w:rsidRDefault="00FE31A4" w:rsidP="00FE31A4">
            <w:pPr>
              <w:pStyle w:val="ListParagraph"/>
              <w:rPr>
                <w:rFonts w:eastAsia="Century Gothic" w:cs="Arial"/>
                <w:b/>
                <w:bCs/>
                <w:color w:val="000000"/>
              </w:rPr>
            </w:pPr>
          </w:p>
        </w:tc>
      </w:tr>
    </w:tbl>
    <w:p w14:paraId="052A678F" w14:textId="77777777" w:rsidR="003F6ABF" w:rsidRDefault="003F6ABF">
      <w:pPr>
        <w:rPr>
          <w:rFonts w:eastAsia="Century Gothic" w:cs="Arial"/>
          <w:color w:val="000000"/>
        </w:rPr>
      </w:pPr>
    </w:p>
    <w:p w14:paraId="4275F40E" w14:textId="5E138EFD" w:rsidR="008D404A" w:rsidRDefault="00AD5546" w:rsidP="00FB653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/>
          <w:color w:val="000000" w:themeColor="text1"/>
          <w:u w:val="single"/>
        </w:rPr>
      </w:pPr>
      <w:r w:rsidRPr="0025215E">
        <w:rPr>
          <w:rFonts w:eastAsia="Century Gothic" w:cs="Arial"/>
          <w:b/>
          <w:u w:val="single"/>
        </w:rPr>
        <w:t>P</w:t>
      </w:r>
      <w:r w:rsidRPr="282D9BBA">
        <w:rPr>
          <w:rFonts w:eastAsia="Century Gothic" w:cs="Arial"/>
          <w:b/>
          <w:color w:val="000000" w:themeColor="text1"/>
          <w:u w:val="single"/>
        </w:rPr>
        <w:t xml:space="preserve">art </w:t>
      </w:r>
      <w:r w:rsidR="00DE4AF0">
        <w:rPr>
          <w:rFonts w:eastAsia="Century Gothic" w:cs="Arial"/>
          <w:b/>
          <w:color w:val="000000" w:themeColor="text1"/>
          <w:u w:val="single"/>
        </w:rPr>
        <w:t>B</w:t>
      </w:r>
      <w:r w:rsidRPr="282D9BBA">
        <w:rPr>
          <w:rFonts w:eastAsia="Century Gothic" w:cs="Arial"/>
          <w:b/>
          <w:color w:val="000000" w:themeColor="text1"/>
          <w:u w:val="single"/>
        </w:rPr>
        <w:t xml:space="preserve">: </w:t>
      </w:r>
      <w:r w:rsidR="00CF0C40" w:rsidRPr="282D9BBA">
        <w:rPr>
          <w:rFonts w:eastAsia="Century Gothic" w:cs="Arial"/>
          <w:b/>
          <w:color w:val="000000" w:themeColor="text1"/>
          <w:u w:val="single"/>
        </w:rPr>
        <w:t xml:space="preserve">Organisation </w:t>
      </w:r>
      <w:r w:rsidRPr="282D9BBA">
        <w:rPr>
          <w:rFonts w:eastAsia="Century Gothic" w:cs="Arial"/>
          <w:b/>
          <w:color w:val="000000" w:themeColor="text1"/>
          <w:u w:val="single"/>
        </w:rPr>
        <w:t>Information</w:t>
      </w:r>
    </w:p>
    <w:p w14:paraId="11B9C4D0" w14:textId="0CA08C32" w:rsidR="00586356" w:rsidRPr="00586356" w:rsidRDefault="00B00D42" w:rsidP="00FB6532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rPr>
          <w:rFonts w:eastAsia="Century Gothic" w:cs="Arial"/>
          <w:bCs/>
          <w:color w:val="000000"/>
        </w:rPr>
      </w:pPr>
      <w:r>
        <w:rPr>
          <w:rFonts w:eastAsia="Century Gothic" w:cs="Arial"/>
          <w:bCs/>
          <w:color w:val="000000" w:themeColor="text1"/>
        </w:rPr>
        <w:t>Please complete the relevant sections</w:t>
      </w:r>
      <w:r w:rsidR="00ED5091">
        <w:rPr>
          <w:rFonts w:eastAsia="Century Gothic" w:cs="Arial"/>
          <w:bCs/>
          <w:color w:val="000000" w:themeColor="text1"/>
        </w:rPr>
        <w:t xml:space="preserve">. </w:t>
      </w:r>
      <w:r w:rsidR="00524FDD">
        <w:rPr>
          <w:rFonts w:eastAsia="Century Gothic" w:cs="Arial"/>
          <w:bCs/>
          <w:color w:val="000000" w:themeColor="text1"/>
        </w:rPr>
        <w:t xml:space="preserve">All personal data will be processed in line with the </w:t>
      </w:r>
      <w:r w:rsidR="00EE4849">
        <w:rPr>
          <w:rFonts w:eastAsia="Century Gothic" w:cs="Arial"/>
          <w:bCs/>
          <w:color w:val="000000" w:themeColor="text1"/>
        </w:rPr>
        <w:t>[</w:t>
      </w:r>
      <w:hyperlink r:id="rId9" w:history="1">
        <w:r w:rsidR="00524FDD" w:rsidRPr="003B03CA">
          <w:rPr>
            <w:rStyle w:val="Hyperlink"/>
            <w:rFonts w:eastAsia="Century Gothic" w:cs="Arial"/>
            <w:bCs/>
          </w:rPr>
          <w:t>MHRA’s data and privacy policy</w:t>
        </w:r>
        <w:r w:rsidR="00EE4849" w:rsidRPr="003B03CA">
          <w:rPr>
            <w:rStyle w:val="Hyperlink"/>
            <w:rFonts w:eastAsia="Century Gothic" w:cs="Arial"/>
            <w:bCs/>
          </w:rPr>
          <w:t>]</w:t>
        </w:r>
        <w:r w:rsidR="00524FDD" w:rsidRPr="003B03CA">
          <w:rPr>
            <w:rStyle w:val="Hyperlink"/>
            <w:rFonts w:eastAsia="Century Gothic" w:cs="Arial"/>
            <w:bCs/>
          </w:rPr>
          <w:t>.</w:t>
        </w:r>
      </w:hyperlink>
      <w:r w:rsidR="00524FDD">
        <w:rPr>
          <w:rFonts w:eastAsia="Century Gothic" w:cs="Arial"/>
          <w:bCs/>
          <w:color w:val="000000" w:themeColor="text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7"/>
        <w:gridCol w:w="5879"/>
      </w:tblGrid>
      <w:tr w:rsidR="00F77E1A" w14:paraId="43A094C1" w14:textId="77777777" w:rsidTr="00BD79C4">
        <w:tc>
          <w:tcPr>
            <w:tcW w:w="2417" w:type="dxa"/>
            <w:shd w:val="clear" w:color="auto" w:fill="F2F2F2" w:themeFill="background1" w:themeFillShade="F2"/>
          </w:tcPr>
          <w:p w14:paraId="5AF0CE2E" w14:textId="0192DC36" w:rsidR="00F77E1A" w:rsidRPr="0047702D" w:rsidRDefault="00F77E1A" w:rsidP="004C6C18">
            <w:pPr>
              <w:pStyle w:val="ListParagraph"/>
              <w:numPr>
                <w:ilvl w:val="0"/>
                <w:numId w:val="38"/>
              </w:numPr>
              <w:spacing w:after="240" w:line="360" w:lineRule="auto"/>
              <w:rPr>
                <w:rFonts w:eastAsia="Century Gothic" w:cs="Arial"/>
                <w:color w:val="000000"/>
              </w:rPr>
            </w:pPr>
            <w:r w:rsidRPr="0047702D">
              <w:rPr>
                <w:rFonts w:eastAsia="Century Gothic" w:cs="Arial"/>
                <w:b/>
                <w:color w:val="000000"/>
              </w:rPr>
              <w:t xml:space="preserve"> </w:t>
            </w:r>
            <w:sdt>
              <w:sdtPr>
                <w:rPr>
                  <w:color w:val="2B579A"/>
                  <w:shd w:val="clear" w:color="auto" w:fill="E6E6E6"/>
                </w:rPr>
                <w:tag w:val="goog_rdk_3"/>
                <w:id w:val="-947008015"/>
              </w:sdtPr>
              <w:sdtEndPr>
                <w:rPr>
                  <w:color w:val="auto"/>
                  <w:shd w:val="clear" w:color="auto" w:fill="auto"/>
                </w:rPr>
              </w:sdtEndPr>
              <w:sdtContent/>
            </w:sdt>
            <w:r w:rsidRPr="0047702D">
              <w:rPr>
                <w:rFonts w:eastAsia="Century Gothic" w:cs="Arial"/>
                <w:b/>
                <w:color w:val="000000"/>
              </w:rPr>
              <w:t>Your details (</w:t>
            </w:r>
            <w:r w:rsidRPr="0047702D">
              <w:rPr>
                <w:rFonts w:eastAsia="Century Gothic" w:cs="Arial"/>
                <w:b/>
              </w:rPr>
              <w:t>Named Contact</w:t>
            </w:r>
            <w:r w:rsidRPr="0047702D">
              <w:rPr>
                <w:rFonts w:eastAsia="Century Gothic" w:cs="Arial"/>
                <w:b/>
                <w:color w:val="000000"/>
              </w:rPr>
              <w:t>)</w:t>
            </w:r>
          </w:p>
        </w:tc>
        <w:tc>
          <w:tcPr>
            <w:tcW w:w="5879" w:type="dxa"/>
          </w:tcPr>
          <w:p w14:paraId="4503BEBC" w14:textId="77777777" w:rsidR="00F77E1A" w:rsidRPr="00D56D24" w:rsidRDefault="00F77E1A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282D9BBA">
              <w:rPr>
                <w:rFonts w:eastAsia="Century Gothic" w:cs="Arial"/>
                <w:color w:val="000000" w:themeColor="text1"/>
              </w:rPr>
              <w:t xml:space="preserve">First </w:t>
            </w:r>
            <w:r w:rsidRPr="00D56D24">
              <w:rPr>
                <w:rFonts w:eastAsia="Century Gothic" w:cs="Arial"/>
              </w:rPr>
              <w:t xml:space="preserve">name: </w:t>
            </w:r>
          </w:p>
          <w:p w14:paraId="3BB8F908" w14:textId="77777777" w:rsidR="00F77E1A" w:rsidRPr="00D56D24" w:rsidRDefault="57D86A07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9617696">
              <w:rPr>
                <w:rFonts w:eastAsia="Century Gothic" w:cs="Arial"/>
              </w:rPr>
              <w:t xml:space="preserve">Last name: </w:t>
            </w:r>
          </w:p>
          <w:p w14:paraId="189726B6" w14:textId="2749172D" w:rsidR="2AC837CA" w:rsidRDefault="00133304" w:rsidP="09617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>
              <w:rPr>
                <w:rFonts w:eastAsia="Century Gothic" w:cs="Arial"/>
              </w:rPr>
              <w:t>Job title</w:t>
            </w:r>
            <w:r w:rsidR="2AC837CA" w:rsidRPr="09617696">
              <w:rPr>
                <w:rFonts w:eastAsia="Century Gothic" w:cs="Arial"/>
              </w:rPr>
              <w:t>:</w:t>
            </w:r>
          </w:p>
          <w:p w14:paraId="42366D5D" w14:textId="77777777" w:rsidR="00F77E1A" w:rsidRPr="00D56D24" w:rsidRDefault="00F77E1A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0D56D24">
              <w:rPr>
                <w:rFonts w:eastAsia="Century Gothic" w:cs="Arial"/>
              </w:rPr>
              <w:t xml:space="preserve">Telephone number (including country code): </w:t>
            </w:r>
          </w:p>
          <w:p w14:paraId="6322A854" w14:textId="197A77F0" w:rsidR="00F77E1A" w:rsidRDefault="57D86A07" w:rsidP="096176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9617696">
              <w:rPr>
                <w:rFonts w:eastAsia="Century Gothic" w:cs="Arial"/>
              </w:rPr>
              <w:lastRenderedPageBreak/>
              <w:t xml:space="preserve">Email address: </w:t>
            </w:r>
          </w:p>
        </w:tc>
      </w:tr>
      <w:tr w:rsidR="00F77E1A" w14:paraId="5F526A3A" w14:textId="77777777" w:rsidTr="00BD79C4">
        <w:tc>
          <w:tcPr>
            <w:tcW w:w="2417" w:type="dxa"/>
            <w:shd w:val="clear" w:color="auto" w:fill="F2F2F2" w:themeFill="background1" w:themeFillShade="F2"/>
          </w:tcPr>
          <w:p w14:paraId="3BF43A94" w14:textId="567A634F" w:rsidR="00F77E1A" w:rsidRDefault="00F77E1A" w:rsidP="004C6C18">
            <w:pPr>
              <w:pStyle w:val="ListParagraph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  <w:iCs/>
                <w:color w:val="000000"/>
              </w:rPr>
            </w:pPr>
            <w:r w:rsidRPr="0047702D">
              <w:rPr>
                <w:rFonts w:eastAsia="Century Gothic" w:cs="Arial"/>
                <w:b/>
                <w:bCs/>
                <w:iCs/>
                <w:color w:val="000000"/>
              </w:rPr>
              <w:lastRenderedPageBreak/>
              <w:t>Organisation details</w:t>
            </w:r>
          </w:p>
          <w:p w14:paraId="410C17D1" w14:textId="3A4225BF" w:rsidR="0050505A" w:rsidRPr="0050505A" w:rsidRDefault="00362109" w:rsidP="0050505A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ind w:left="320"/>
              <w:rPr>
                <w:rFonts w:eastAsia="Century Gothic" w:cs="Arial"/>
                <w:i/>
                <w:color w:val="000000"/>
              </w:rPr>
            </w:pPr>
            <w:r>
              <w:rPr>
                <w:rFonts w:eastAsia="Century Gothic" w:cs="Arial"/>
                <w:i/>
                <w:color w:val="000000"/>
              </w:rPr>
              <w:t>Please fill out fields as applicable; mark others as N/A</w:t>
            </w:r>
          </w:p>
          <w:p w14:paraId="02777BB8" w14:textId="77777777" w:rsidR="00F77E1A" w:rsidRDefault="00F77E1A" w:rsidP="00DA6C7C">
            <w:pPr>
              <w:spacing w:after="240" w:line="360" w:lineRule="auto"/>
              <w:rPr>
                <w:rFonts w:eastAsia="Century Gothic" w:cs="Arial"/>
                <w:color w:val="000000"/>
              </w:rPr>
            </w:pPr>
          </w:p>
        </w:tc>
        <w:tc>
          <w:tcPr>
            <w:tcW w:w="5879" w:type="dxa"/>
          </w:tcPr>
          <w:p w14:paraId="09B8F545" w14:textId="209F0994" w:rsidR="00F77E1A" w:rsidRPr="00D56D24" w:rsidRDefault="00F77E1A" w:rsidP="00F7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  <w:r w:rsidRPr="00D56D24">
              <w:rPr>
                <w:rFonts w:eastAsia="Century Gothic" w:cs="Arial"/>
              </w:rPr>
              <w:t xml:space="preserve">Organisation legal name: </w:t>
            </w:r>
          </w:p>
          <w:p w14:paraId="0EBE2A5E" w14:textId="124B644B" w:rsidR="00F77E1A" w:rsidRPr="00D56D24" w:rsidRDefault="57D86A07" w:rsidP="09617696">
            <w:pPr>
              <w:spacing w:after="240" w:line="360" w:lineRule="auto"/>
              <w:rPr>
                <w:rFonts w:eastAsia="Century Gothic" w:cs="Arial"/>
              </w:rPr>
            </w:pPr>
            <w:r w:rsidRPr="09617696">
              <w:rPr>
                <w:rFonts w:eastAsia="Century Gothic" w:cs="Arial"/>
              </w:rPr>
              <w:t>Work location address:</w:t>
            </w:r>
          </w:p>
          <w:p w14:paraId="3CD1FFE3" w14:textId="35EA29FC" w:rsidR="006B23AD" w:rsidRPr="00D56D24" w:rsidRDefault="13081BD5" w:rsidP="00DA6C7C">
            <w:pPr>
              <w:spacing w:after="240" w:line="360" w:lineRule="auto"/>
              <w:rPr>
                <w:rFonts w:eastAsia="Century Gothic" w:cs="Arial"/>
              </w:rPr>
            </w:pPr>
            <w:r w:rsidRPr="09617696">
              <w:rPr>
                <w:rFonts w:eastAsia="Century Gothic" w:cs="Arial"/>
              </w:rPr>
              <w:t>Website:</w:t>
            </w:r>
          </w:p>
        </w:tc>
      </w:tr>
      <w:tr w:rsidR="00BD79C4" w14:paraId="6AECF4F6" w14:textId="77777777" w:rsidTr="00D62E17">
        <w:tc>
          <w:tcPr>
            <w:tcW w:w="8296" w:type="dxa"/>
            <w:gridSpan w:val="2"/>
            <w:shd w:val="clear" w:color="auto" w:fill="F2F2F2" w:themeFill="background1" w:themeFillShade="F2"/>
          </w:tcPr>
          <w:p w14:paraId="3A97C1A7" w14:textId="720FDC38" w:rsidR="00BD79C4" w:rsidRPr="00BD79C4" w:rsidRDefault="00BD79C4" w:rsidP="00BD79C4">
            <w:pPr>
              <w:pStyle w:val="ListParagraph"/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eastAsia="Century Gothic" w:cs="Arial"/>
                <w:b/>
                <w:bCs/>
              </w:rPr>
            </w:pPr>
            <w:r w:rsidRPr="0047702D">
              <w:rPr>
                <w:rFonts w:eastAsia="Century Gothic" w:cs="Arial"/>
                <w:b/>
                <w:bCs/>
                <w:color w:val="000000" w:themeColor="text1"/>
              </w:rPr>
              <w:t xml:space="preserve">Organisation type and </w:t>
            </w:r>
            <w:r w:rsidRPr="0047702D">
              <w:rPr>
                <w:rFonts w:eastAsia="Century Gothic" w:cs="Arial"/>
                <w:b/>
                <w:bCs/>
              </w:rPr>
              <w:t>size:</w:t>
            </w:r>
          </w:p>
        </w:tc>
      </w:tr>
      <w:tr w:rsidR="00AD51B8" w14:paraId="1E491B4C" w14:textId="77777777" w:rsidTr="09617696">
        <w:trPr>
          <w:trHeight w:val="1501"/>
        </w:trPr>
        <w:tc>
          <w:tcPr>
            <w:tcW w:w="8296" w:type="dxa"/>
            <w:gridSpan w:val="2"/>
          </w:tcPr>
          <w:p w14:paraId="3AF69E63" w14:textId="77777777" w:rsidR="00FD63D3" w:rsidRDefault="00000000" w:rsidP="00FD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34729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3D3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D63D3">
              <w:rPr>
                <w:rFonts w:eastAsia="Century Gothic" w:cs="Arial"/>
              </w:rPr>
              <w:t>General Practitioner Practice</w:t>
            </w:r>
          </w:p>
          <w:p w14:paraId="22271A9A" w14:textId="77777777" w:rsidR="00FD63D3" w:rsidRDefault="00000000" w:rsidP="00FD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18354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3D3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D63D3">
              <w:rPr>
                <w:rFonts w:eastAsia="Century Gothic" w:cs="Arial"/>
              </w:rPr>
              <w:t>Acute Provider Collaborative</w:t>
            </w:r>
          </w:p>
          <w:p w14:paraId="5134493B" w14:textId="77777777" w:rsidR="00FD63D3" w:rsidRDefault="00000000" w:rsidP="00FD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-210270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3D3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D63D3">
              <w:rPr>
                <w:rFonts w:eastAsia="Century Gothic" w:cs="Arial"/>
              </w:rPr>
              <w:t>Primary Care Network</w:t>
            </w:r>
          </w:p>
          <w:p w14:paraId="47C79235" w14:textId="1CDC4ADA" w:rsidR="0093764A" w:rsidRPr="00796DA6" w:rsidRDefault="00000000" w:rsidP="00FD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48782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64A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3764A">
              <w:rPr>
                <w:rFonts w:eastAsia="Century Gothic" w:cs="Arial"/>
              </w:rPr>
              <w:t>Hospital</w:t>
            </w:r>
          </w:p>
          <w:p w14:paraId="5C4CF04F" w14:textId="4F77E676" w:rsidR="00AD51B8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85661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1B8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E628C">
              <w:rPr>
                <w:rFonts w:eastAsia="Century Gothic" w:cs="Arial"/>
              </w:rPr>
              <w:t xml:space="preserve">NHS </w:t>
            </w:r>
            <w:r w:rsidR="00C82205">
              <w:rPr>
                <w:rFonts w:eastAsia="Century Gothic" w:cs="Arial"/>
              </w:rPr>
              <w:t>Trust</w:t>
            </w:r>
          </w:p>
          <w:p w14:paraId="7A2F1FFF" w14:textId="0A3A4298" w:rsidR="00961A28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-79614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1A28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1A28">
              <w:rPr>
                <w:rFonts w:eastAsia="Century Gothic" w:cs="Arial"/>
              </w:rPr>
              <w:t>S</w:t>
            </w:r>
            <w:r w:rsidR="006658B2">
              <w:rPr>
                <w:rFonts w:eastAsia="Century Gothic" w:cs="Arial"/>
              </w:rPr>
              <w:t xml:space="preserve">ecure </w:t>
            </w:r>
            <w:r w:rsidR="00961A28">
              <w:rPr>
                <w:rFonts w:eastAsia="Century Gothic" w:cs="Arial"/>
              </w:rPr>
              <w:t>D</w:t>
            </w:r>
            <w:r w:rsidR="006658B2">
              <w:rPr>
                <w:rFonts w:eastAsia="Century Gothic" w:cs="Arial"/>
              </w:rPr>
              <w:t xml:space="preserve">ata </w:t>
            </w:r>
            <w:r w:rsidR="00961A28">
              <w:rPr>
                <w:rFonts w:eastAsia="Century Gothic" w:cs="Arial"/>
              </w:rPr>
              <w:t>E</w:t>
            </w:r>
            <w:r w:rsidR="006658B2">
              <w:rPr>
                <w:rFonts w:eastAsia="Century Gothic" w:cs="Arial"/>
              </w:rPr>
              <w:t>nvironment</w:t>
            </w:r>
          </w:p>
          <w:p w14:paraId="394B06A1" w14:textId="441C57FD" w:rsidR="008E628C" w:rsidRPr="00796DA6" w:rsidRDefault="00000000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entury Gothic" w:cs="Arial"/>
              </w:rPr>
            </w:pPr>
            <w:sdt>
              <w:sdtPr>
                <w:rPr>
                  <w:rFonts w:eastAsia="Century Gothic" w:cs="Arial"/>
                </w:rPr>
                <w:id w:val="129009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51B8" w:rsidRPr="00796DA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D51B8" w:rsidRPr="00796DA6">
              <w:rPr>
                <w:rFonts w:eastAsia="Century Gothic" w:cs="Arial"/>
              </w:rPr>
              <w:t>Other</w:t>
            </w:r>
          </w:p>
          <w:p w14:paraId="7980FCA0" w14:textId="77777777" w:rsidR="00FB025C" w:rsidRDefault="00FB025C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</w:rPr>
            </w:pPr>
          </w:p>
          <w:p w14:paraId="2E2E12EC" w14:textId="2D999F4C" w:rsidR="00AD51B8" w:rsidRDefault="00AD51B8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  <w:b/>
                <w:bCs/>
              </w:rPr>
            </w:pPr>
            <w:r w:rsidRPr="00AD51B8">
              <w:rPr>
                <w:rFonts w:eastAsia="Century Gothic" w:cs="Arial"/>
                <w:b/>
                <w:bCs/>
              </w:rPr>
              <w:t>If other, please specify</w:t>
            </w:r>
            <w:r w:rsidR="00C84DED">
              <w:rPr>
                <w:rFonts w:eastAsia="Century Gothic" w:cs="Arial"/>
                <w:b/>
                <w:bCs/>
              </w:rPr>
              <w:t>:</w:t>
            </w:r>
          </w:p>
          <w:p w14:paraId="6B8311A7" w14:textId="16462F6F" w:rsidR="00C84DED" w:rsidRPr="00D56D24" w:rsidRDefault="00C84DED" w:rsidP="00AD5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60" w:lineRule="auto"/>
              <w:rPr>
                <w:rFonts w:eastAsia="Century Gothic" w:cs="Arial"/>
              </w:rPr>
            </w:pPr>
          </w:p>
        </w:tc>
      </w:tr>
    </w:tbl>
    <w:p w14:paraId="4DC05590" w14:textId="51F91E7F" w:rsidR="0025244B" w:rsidRDefault="0025244B">
      <w:pPr>
        <w:rPr>
          <w:rFonts w:eastAsia="Century Gothic" w:cs="Arial"/>
          <w:b/>
          <w:u w:val="single"/>
        </w:rPr>
      </w:pPr>
    </w:p>
    <w:p w14:paraId="40821AE8" w14:textId="77777777" w:rsidR="008977B9" w:rsidRDefault="008977B9">
      <w:pPr>
        <w:rPr>
          <w:rFonts w:eastAsia="Century Gothic" w:cs="Arial"/>
          <w:b/>
          <w:u w:val="single"/>
        </w:rPr>
      </w:pPr>
    </w:p>
    <w:p w14:paraId="69BFDDE4" w14:textId="05D4B296" w:rsidR="00390523" w:rsidRPr="004434F0" w:rsidRDefault="00390523" w:rsidP="002A6FD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Century Gothic" w:cs="Arial"/>
          <w:b/>
          <w:u w:val="single"/>
        </w:rPr>
      </w:pPr>
      <w:r w:rsidRPr="004434F0">
        <w:rPr>
          <w:rFonts w:eastAsia="Century Gothic" w:cs="Arial"/>
          <w:b/>
          <w:u w:val="single"/>
        </w:rPr>
        <w:t xml:space="preserve">Part </w:t>
      </w:r>
      <w:r w:rsidR="00DA734A">
        <w:rPr>
          <w:rFonts w:eastAsia="Century Gothic" w:cs="Arial"/>
          <w:b/>
          <w:u w:val="single"/>
        </w:rPr>
        <w:t>C</w:t>
      </w:r>
      <w:r w:rsidRPr="004434F0">
        <w:rPr>
          <w:rFonts w:eastAsia="Century Gothic" w:cs="Arial"/>
          <w:b/>
          <w:u w:val="single"/>
        </w:rPr>
        <w:t xml:space="preserve">: </w:t>
      </w:r>
      <w:r w:rsidR="00AA6029">
        <w:rPr>
          <w:rFonts w:eastAsia="Century Gothic" w:cs="Arial"/>
          <w:b/>
          <w:u w:val="single"/>
        </w:rPr>
        <w:t xml:space="preserve">Support &amp; </w:t>
      </w:r>
      <w:r w:rsidR="004434F0" w:rsidRPr="004434F0">
        <w:rPr>
          <w:rFonts w:eastAsia="Century Gothic" w:cs="Arial"/>
          <w:b/>
          <w:u w:val="single"/>
        </w:rPr>
        <w:t>Governance</w:t>
      </w:r>
    </w:p>
    <w:tbl>
      <w:tblPr>
        <w:tblStyle w:val="TableGrid"/>
        <w:tblW w:w="8324" w:type="dxa"/>
        <w:tblLook w:val="04A0" w:firstRow="1" w:lastRow="0" w:firstColumn="1" w:lastColumn="0" w:noHBand="0" w:noVBand="1"/>
      </w:tblPr>
      <w:tblGrid>
        <w:gridCol w:w="8324"/>
      </w:tblGrid>
      <w:tr w:rsidR="003429BE" w14:paraId="66EDCF3B" w14:textId="77777777" w:rsidTr="00A0758B">
        <w:trPr>
          <w:trHeight w:val="1725"/>
        </w:trPr>
        <w:tc>
          <w:tcPr>
            <w:tcW w:w="8324" w:type="dxa"/>
            <w:shd w:val="clear" w:color="auto" w:fill="F2F2F2" w:themeFill="background1" w:themeFillShade="F2"/>
          </w:tcPr>
          <w:p w14:paraId="6A916573" w14:textId="14E70412" w:rsidR="003429BE" w:rsidRPr="00DF2DF5" w:rsidRDefault="003429BE" w:rsidP="008E0341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eastAsia="Century Gothic" w:cs="Arial"/>
                <w:b/>
                <w:bCs/>
                <w:color w:val="000000" w:themeColor="text1"/>
              </w:rPr>
            </w:pPr>
            <w:r w:rsidRPr="003429BE">
              <w:rPr>
                <w:rFonts w:eastAsia="Century Gothic" w:cs="Arial"/>
                <w:b/>
                <w:bCs/>
                <w:color w:val="000000" w:themeColor="text1"/>
              </w:rPr>
              <w:t xml:space="preserve">Please </w:t>
            </w:r>
            <w:r w:rsidR="00186E4B">
              <w:rPr>
                <w:rFonts w:eastAsia="Century Gothic" w:cs="Arial"/>
                <w:b/>
                <w:bCs/>
                <w:color w:val="000000" w:themeColor="text1"/>
              </w:rPr>
              <w:t xml:space="preserve">provide a summary of relevant AI governance infrastructure at your site(s). For example, this may include providing </w:t>
            </w:r>
            <w:r w:rsidR="00B25EC6">
              <w:rPr>
                <w:rFonts w:eastAsia="Century Gothic" w:cs="Arial"/>
                <w:b/>
                <w:bCs/>
                <w:color w:val="000000" w:themeColor="text1"/>
              </w:rPr>
              <w:t xml:space="preserve">applicable controls currently in place at your organisation as described in the </w:t>
            </w:r>
            <w:r w:rsidR="00566698">
              <w:rPr>
                <w:rFonts w:eastAsia="Century Gothic" w:cs="Arial"/>
                <w:b/>
                <w:bCs/>
                <w:color w:val="000000" w:themeColor="text1"/>
              </w:rPr>
              <w:t xml:space="preserve">CERSI-AI </w:t>
            </w:r>
            <w:hyperlink r:id="rId10" w:history="1">
              <w:r w:rsidR="00566698" w:rsidRPr="00A05D06">
                <w:rPr>
                  <w:rStyle w:val="Hyperlink"/>
                  <w:rFonts w:eastAsia="Century Gothic" w:cs="Arial"/>
                  <w:b/>
                  <w:bCs/>
                </w:rPr>
                <w:t>AI readiness checklist</w:t>
              </w:r>
            </w:hyperlink>
            <w:r w:rsidR="00CB013F">
              <w:rPr>
                <w:rFonts w:eastAsia="Century Gothic" w:cs="Arial"/>
                <w:b/>
                <w:bCs/>
                <w:color w:val="000000" w:themeColor="text1"/>
              </w:rPr>
              <w:t>. An organisational assessment against the checklist for selected devices in the programme</w:t>
            </w:r>
            <w:r w:rsidR="008E0341">
              <w:rPr>
                <w:rFonts w:eastAsia="Century Gothic" w:cs="Arial"/>
                <w:b/>
                <w:bCs/>
                <w:color w:val="000000" w:themeColor="text1"/>
              </w:rPr>
              <w:t xml:space="preserve"> may be requested during participation.</w:t>
            </w:r>
          </w:p>
        </w:tc>
      </w:tr>
      <w:tr w:rsidR="003429BE" w14:paraId="405DC721" w14:textId="77777777" w:rsidTr="00A0758B">
        <w:trPr>
          <w:trHeight w:val="665"/>
        </w:trPr>
        <w:tc>
          <w:tcPr>
            <w:tcW w:w="8324" w:type="dxa"/>
          </w:tcPr>
          <w:p w14:paraId="4C33FE33" w14:textId="114440C4" w:rsidR="003429BE" w:rsidRDefault="003429BE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  <w:r w:rsidRPr="09617696">
              <w:rPr>
                <w:rFonts w:eastAsia="Century Gothic" w:cs="Arial"/>
                <w:i/>
                <w:iCs/>
                <w:color w:val="FF0000"/>
              </w:rPr>
              <w:t>(</w:t>
            </w:r>
            <w:r w:rsidR="008E0341">
              <w:rPr>
                <w:rFonts w:eastAsia="Century Gothic" w:cs="Arial"/>
                <w:i/>
                <w:iCs/>
                <w:color w:val="FF0000"/>
              </w:rPr>
              <w:t>8</w:t>
            </w:r>
            <w:r w:rsidRPr="09617696">
              <w:rPr>
                <w:rFonts w:eastAsia="Century Gothic" w:cs="Arial"/>
                <w:i/>
                <w:iCs/>
                <w:color w:val="FF0000"/>
              </w:rPr>
              <w:t>00 words max)</w:t>
            </w:r>
          </w:p>
          <w:p w14:paraId="01ABB65C" w14:textId="77777777" w:rsidR="003429BE" w:rsidRDefault="003429BE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</w:p>
          <w:p w14:paraId="337F9401" w14:textId="77777777" w:rsidR="003429BE" w:rsidRDefault="003429BE" w:rsidP="00A0758B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</w:p>
        </w:tc>
      </w:tr>
      <w:tr w:rsidR="00141439" w14:paraId="43BA6407" w14:textId="77777777" w:rsidTr="00A061E5">
        <w:trPr>
          <w:trHeight w:val="665"/>
        </w:trPr>
        <w:tc>
          <w:tcPr>
            <w:tcW w:w="8324" w:type="dxa"/>
            <w:shd w:val="clear" w:color="auto" w:fill="F2F2F2" w:themeFill="background1" w:themeFillShade="F2"/>
          </w:tcPr>
          <w:p w14:paraId="5A9C92D9" w14:textId="23FD278F" w:rsidR="00141439" w:rsidRPr="00141439" w:rsidRDefault="00141439" w:rsidP="00141439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  <w:r w:rsidRPr="00141439">
              <w:rPr>
                <w:rFonts w:eastAsia="Century Gothic" w:cs="Arial"/>
                <w:b/>
                <w:bCs/>
                <w:color w:val="000000" w:themeColor="text1"/>
              </w:rPr>
              <w:lastRenderedPageBreak/>
              <w:t>Please provide a summary of relevant governance infrastructure</w:t>
            </w:r>
            <w:r w:rsidR="000517D4">
              <w:rPr>
                <w:rFonts w:eastAsia="Century Gothic" w:cs="Arial"/>
                <w:b/>
                <w:bCs/>
                <w:color w:val="000000" w:themeColor="text1"/>
              </w:rPr>
              <w:t xml:space="preserve"> or processes</w:t>
            </w:r>
            <w:r w:rsidR="000B1842">
              <w:rPr>
                <w:rFonts w:eastAsia="Century Gothic" w:cs="Arial"/>
                <w:b/>
                <w:bCs/>
                <w:color w:val="000000" w:themeColor="text1"/>
              </w:rPr>
              <w:t xml:space="preserve"> </w:t>
            </w:r>
            <w:r w:rsidR="00A061E5">
              <w:rPr>
                <w:rFonts w:eastAsia="Century Gothic" w:cs="Arial"/>
                <w:b/>
                <w:bCs/>
                <w:color w:val="000000" w:themeColor="text1"/>
              </w:rPr>
              <w:t>to support innovation adoption</w:t>
            </w:r>
            <w:r w:rsidRPr="00141439">
              <w:rPr>
                <w:rFonts w:eastAsia="Century Gothic" w:cs="Arial"/>
                <w:b/>
                <w:bCs/>
                <w:color w:val="000000" w:themeColor="text1"/>
              </w:rPr>
              <w:t xml:space="preserve"> at your site(s). </w:t>
            </w:r>
          </w:p>
        </w:tc>
      </w:tr>
      <w:tr w:rsidR="00A061E5" w14:paraId="6F3F6DD5" w14:textId="77777777" w:rsidTr="00A0758B">
        <w:trPr>
          <w:trHeight w:val="665"/>
        </w:trPr>
        <w:tc>
          <w:tcPr>
            <w:tcW w:w="8324" w:type="dxa"/>
          </w:tcPr>
          <w:p w14:paraId="443D6192" w14:textId="77777777" w:rsidR="00A061E5" w:rsidRDefault="00A061E5" w:rsidP="00A061E5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  <w:r w:rsidRPr="09617696">
              <w:rPr>
                <w:rFonts w:eastAsia="Century Gothic" w:cs="Arial"/>
                <w:i/>
                <w:iCs/>
                <w:color w:val="FF0000"/>
              </w:rPr>
              <w:t>(</w:t>
            </w:r>
            <w:r>
              <w:rPr>
                <w:rFonts w:eastAsia="Century Gothic" w:cs="Arial"/>
                <w:i/>
                <w:iCs/>
                <w:color w:val="FF0000"/>
              </w:rPr>
              <w:t>8</w:t>
            </w:r>
            <w:r w:rsidRPr="09617696">
              <w:rPr>
                <w:rFonts w:eastAsia="Century Gothic" w:cs="Arial"/>
                <w:i/>
                <w:iCs/>
                <w:color w:val="FF0000"/>
              </w:rPr>
              <w:t>00 words max)</w:t>
            </w:r>
          </w:p>
          <w:p w14:paraId="60255C34" w14:textId="77777777" w:rsidR="00A061E5" w:rsidRDefault="00A061E5" w:rsidP="00A061E5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</w:p>
          <w:p w14:paraId="48F4B7E3" w14:textId="086D99BE" w:rsidR="00A061E5" w:rsidRPr="00A061E5" w:rsidRDefault="00A061E5" w:rsidP="00A061E5">
            <w:pPr>
              <w:spacing w:line="360" w:lineRule="auto"/>
              <w:rPr>
                <w:rFonts w:eastAsia="Century Gothic" w:cs="Arial"/>
                <w:b/>
                <w:bCs/>
                <w:color w:val="000000" w:themeColor="text1"/>
              </w:rPr>
            </w:pPr>
          </w:p>
        </w:tc>
      </w:tr>
      <w:tr w:rsidR="003418AD" w14:paraId="627F1E7D" w14:textId="77777777" w:rsidTr="002118CE">
        <w:trPr>
          <w:trHeight w:val="665"/>
        </w:trPr>
        <w:tc>
          <w:tcPr>
            <w:tcW w:w="8324" w:type="dxa"/>
            <w:shd w:val="clear" w:color="auto" w:fill="F2F2F2" w:themeFill="background1" w:themeFillShade="F2"/>
          </w:tcPr>
          <w:p w14:paraId="58FFA58E" w14:textId="75912859" w:rsidR="003418AD" w:rsidRPr="003418AD" w:rsidRDefault="003418AD" w:rsidP="003418AD">
            <w:pPr>
              <w:pStyle w:val="ListParagraph"/>
              <w:numPr>
                <w:ilvl w:val="0"/>
                <w:numId w:val="47"/>
              </w:numPr>
              <w:spacing w:line="360" w:lineRule="auto"/>
              <w:rPr>
                <w:rFonts w:eastAsia="Century Gothic" w:cs="Arial"/>
                <w:color w:val="FF0000"/>
              </w:rPr>
            </w:pPr>
            <w:r w:rsidRPr="003418AD">
              <w:rPr>
                <w:rFonts w:eastAsia="Century Gothic" w:cs="Arial"/>
                <w:b/>
                <w:bCs/>
                <w:color w:val="000000" w:themeColor="text1"/>
              </w:rPr>
              <w:t>Please</w:t>
            </w:r>
            <w:r w:rsidR="005E37D4">
              <w:rPr>
                <w:rFonts w:eastAsia="Century Gothic" w:cs="Arial"/>
                <w:b/>
                <w:bCs/>
                <w:color w:val="000000" w:themeColor="text1"/>
              </w:rPr>
              <w:t xml:space="preserve"> briefly</w:t>
            </w:r>
            <w:r w:rsidRPr="003418AD">
              <w:rPr>
                <w:rFonts w:eastAsia="Century Gothic" w:cs="Arial"/>
                <w:b/>
                <w:bCs/>
                <w:color w:val="000000" w:themeColor="text1"/>
              </w:rPr>
              <w:t xml:space="preserve"> </w:t>
            </w:r>
            <w:r w:rsidR="00432C65">
              <w:rPr>
                <w:rFonts w:eastAsia="Century Gothic" w:cs="Arial"/>
                <w:b/>
                <w:bCs/>
                <w:color w:val="000000" w:themeColor="text1"/>
              </w:rPr>
              <w:t xml:space="preserve">describe the </w:t>
            </w:r>
            <w:r w:rsidR="00714AC5">
              <w:rPr>
                <w:rFonts w:eastAsia="Century Gothic" w:cs="Arial"/>
                <w:b/>
                <w:bCs/>
                <w:color w:val="000000" w:themeColor="text1"/>
              </w:rPr>
              <w:t>clinical, strategic and operational leadership capacity</w:t>
            </w:r>
            <w:r w:rsidRPr="003418AD">
              <w:rPr>
                <w:rFonts w:eastAsia="Century Gothic" w:cs="Arial"/>
                <w:b/>
                <w:bCs/>
                <w:color w:val="000000" w:themeColor="text1"/>
              </w:rPr>
              <w:t xml:space="preserve"> at your site(s)</w:t>
            </w:r>
            <w:r w:rsidR="00C71920">
              <w:rPr>
                <w:rFonts w:eastAsia="Century Gothic" w:cs="Arial"/>
                <w:b/>
                <w:bCs/>
                <w:color w:val="000000" w:themeColor="text1"/>
              </w:rPr>
              <w:t xml:space="preserve"> that </w:t>
            </w:r>
            <w:r w:rsidR="00FF54D4">
              <w:rPr>
                <w:rFonts w:eastAsia="Century Gothic" w:cs="Arial"/>
                <w:b/>
                <w:bCs/>
                <w:color w:val="000000" w:themeColor="text1"/>
              </w:rPr>
              <w:t xml:space="preserve">have committed to </w:t>
            </w:r>
            <w:r w:rsidR="000578B0">
              <w:rPr>
                <w:rFonts w:eastAsia="Century Gothic" w:cs="Arial"/>
                <w:b/>
                <w:bCs/>
                <w:color w:val="000000" w:themeColor="text1"/>
              </w:rPr>
              <w:t xml:space="preserve">supporting your </w:t>
            </w:r>
            <w:r w:rsidR="00D6666F">
              <w:rPr>
                <w:rFonts w:eastAsia="Century Gothic" w:cs="Arial"/>
                <w:b/>
                <w:bCs/>
                <w:color w:val="000000" w:themeColor="text1"/>
              </w:rPr>
              <w:t>site(s) participation in this programme</w:t>
            </w:r>
            <w:r w:rsidRPr="003418AD">
              <w:rPr>
                <w:rFonts w:eastAsia="Century Gothic" w:cs="Arial"/>
                <w:b/>
                <w:bCs/>
                <w:color w:val="000000" w:themeColor="text1"/>
              </w:rPr>
              <w:t>.</w:t>
            </w:r>
          </w:p>
        </w:tc>
      </w:tr>
      <w:tr w:rsidR="00D6666F" w14:paraId="3CE76190" w14:textId="77777777" w:rsidTr="00A0758B">
        <w:trPr>
          <w:trHeight w:val="665"/>
        </w:trPr>
        <w:tc>
          <w:tcPr>
            <w:tcW w:w="8324" w:type="dxa"/>
          </w:tcPr>
          <w:p w14:paraId="263EEE9F" w14:textId="1AFAA45A" w:rsidR="00D6666F" w:rsidRDefault="00D6666F" w:rsidP="00D6666F">
            <w:pPr>
              <w:spacing w:line="360" w:lineRule="auto"/>
              <w:rPr>
                <w:rFonts w:eastAsia="Century Gothic" w:cs="Arial"/>
                <w:i/>
                <w:iCs/>
                <w:color w:val="FF0000"/>
              </w:rPr>
            </w:pPr>
            <w:r w:rsidRPr="09617696">
              <w:rPr>
                <w:rFonts w:eastAsia="Century Gothic" w:cs="Arial"/>
                <w:i/>
                <w:iCs/>
                <w:color w:val="FF0000"/>
              </w:rPr>
              <w:t>(</w:t>
            </w:r>
            <w:r w:rsidR="00CA2616">
              <w:rPr>
                <w:rFonts w:eastAsia="Century Gothic" w:cs="Arial"/>
                <w:i/>
                <w:iCs/>
                <w:color w:val="FF0000"/>
              </w:rPr>
              <w:t>5</w:t>
            </w:r>
            <w:r w:rsidRPr="09617696">
              <w:rPr>
                <w:rFonts w:eastAsia="Century Gothic" w:cs="Arial"/>
                <w:i/>
                <w:iCs/>
                <w:color w:val="FF0000"/>
              </w:rPr>
              <w:t>00 words max)</w:t>
            </w:r>
          </w:p>
          <w:p w14:paraId="73A07207" w14:textId="77777777" w:rsidR="00D6666F" w:rsidRDefault="00D6666F" w:rsidP="00D6666F">
            <w:pPr>
              <w:spacing w:line="360" w:lineRule="auto"/>
              <w:rPr>
                <w:rFonts w:eastAsia="Century Gothic" w:cs="Arial"/>
                <w:b/>
                <w:bCs/>
                <w:color w:val="000000" w:themeColor="text1"/>
              </w:rPr>
            </w:pPr>
          </w:p>
          <w:p w14:paraId="66E0108A" w14:textId="6675B61D" w:rsidR="00D6666F" w:rsidRPr="00D6666F" w:rsidRDefault="00D6666F" w:rsidP="00D6666F">
            <w:pPr>
              <w:spacing w:line="360" w:lineRule="auto"/>
              <w:rPr>
                <w:rFonts w:eastAsia="Century Gothic" w:cs="Arial"/>
                <w:b/>
                <w:bCs/>
                <w:color w:val="000000" w:themeColor="text1"/>
              </w:rPr>
            </w:pPr>
          </w:p>
        </w:tc>
      </w:tr>
    </w:tbl>
    <w:p w14:paraId="46E32C4D" w14:textId="77777777" w:rsidR="00736ED6" w:rsidRDefault="00736ED6" w:rsidP="002A6FD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Century Gothic" w:cs="Arial"/>
          <w:b/>
          <w:u w:val="single"/>
        </w:rPr>
      </w:pPr>
    </w:p>
    <w:p w14:paraId="4323BC4C" w14:textId="3A15310F" w:rsidR="00736ED6" w:rsidRPr="002A6FDE" w:rsidRDefault="00736ED6" w:rsidP="002A6FD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eastAsia="Century Gothic" w:cs="Arial"/>
          <w:b/>
          <w:u w:val="single"/>
        </w:rPr>
      </w:pPr>
      <w:r>
        <w:rPr>
          <w:rFonts w:eastAsia="Century Gothic" w:cs="Arial"/>
          <w:b/>
          <w:u w:val="single"/>
        </w:rPr>
        <w:t xml:space="preserve">Part </w:t>
      </w:r>
      <w:r w:rsidR="00447271">
        <w:rPr>
          <w:rFonts w:eastAsia="Century Gothic" w:cs="Arial"/>
          <w:b/>
          <w:u w:val="single"/>
        </w:rPr>
        <w:t>E</w:t>
      </w:r>
      <w:r>
        <w:rPr>
          <w:rFonts w:eastAsia="Century Gothic" w:cs="Arial"/>
          <w:b/>
          <w:u w:val="single"/>
        </w:rPr>
        <w:t xml:space="preserve">: </w:t>
      </w:r>
      <w:r w:rsidR="00390523">
        <w:rPr>
          <w:rFonts w:eastAsia="Century Gothic" w:cs="Arial"/>
          <w:b/>
          <w:u w:val="single"/>
        </w:rPr>
        <w:t>Declaration &amp; Submission</w:t>
      </w:r>
    </w:p>
    <w:p w14:paraId="58C25445" w14:textId="29A78E24" w:rsidR="00EC23B0" w:rsidRPr="00EC23B0" w:rsidRDefault="00000000" w:rsidP="6FEC4E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entury Gothic" w:cs="Arial"/>
        </w:rPr>
      </w:pPr>
      <w:sdt>
        <w:sdtPr>
          <w:rPr>
            <w:rFonts w:ascii="Segoe UI Symbol" w:eastAsia="Century Gothic" w:hAnsi="Segoe UI Symbol" w:cs="Segoe UI Symbol"/>
            <w:color w:val="000000" w:themeColor="text1"/>
          </w:rPr>
          <w:id w:val="-803460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DA6">
            <w:rPr>
              <w:rFonts w:ascii="MS Gothic" w:eastAsia="MS Gothic" w:hAnsi="MS Gothic" w:cs="Segoe UI Symbol" w:hint="eastAsia"/>
              <w:color w:val="000000" w:themeColor="text1"/>
            </w:rPr>
            <w:t>☐</w:t>
          </w:r>
        </w:sdtContent>
      </w:sdt>
      <w:r w:rsidR="2A96A93A" w:rsidRPr="6FEC4E17">
        <w:rPr>
          <w:rFonts w:ascii="Segoe UI Symbol" w:eastAsia="Century Gothic" w:hAnsi="Segoe UI Symbol" w:cs="Segoe UI Symbol"/>
          <w:color w:val="000000" w:themeColor="text1"/>
        </w:rPr>
        <w:t xml:space="preserve"> </w:t>
      </w:r>
      <w:r w:rsidR="5F02F5D7" w:rsidRPr="6FEC4E17">
        <w:rPr>
          <w:rFonts w:eastAsia="Century Gothic" w:cs="Arial"/>
        </w:rPr>
        <w:t xml:space="preserve">I have read </w:t>
      </w:r>
      <w:r w:rsidR="2363ACC0" w:rsidRPr="6FEC4E17">
        <w:rPr>
          <w:rFonts w:eastAsia="Century Gothic" w:cs="Arial"/>
        </w:rPr>
        <w:t xml:space="preserve">and understood </w:t>
      </w:r>
      <w:r w:rsidR="5F02F5D7" w:rsidRPr="6FEC4E17">
        <w:rPr>
          <w:rFonts w:eastAsia="Century Gothic" w:cs="Arial"/>
        </w:rPr>
        <w:t>the data protection</w:t>
      </w:r>
      <w:r w:rsidR="739F1C27" w:rsidRPr="6FEC4E17">
        <w:rPr>
          <w:rFonts w:eastAsia="Century Gothic" w:cs="Arial"/>
        </w:rPr>
        <w:t xml:space="preserve"> and privacy</w:t>
      </w:r>
      <w:r w:rsidR="5F02F5D7" w:rsidRPr="6FEC4E17">
        <w:rPr>
          <w:rFonts w:eastAsia="Century Gothic" w:cs="Arial"/>
        </w:rPr>
        <w:t xml:space="preserve"> information</w:t>
      </w:r>
      <w:r w:rsidR="00CD09D9">
        <w:rPr>
          <w:rFonts w:eastAsia="Century Gothic" w:cs="Arial"/>
        </w:rPr>
        <w:t xml:space="preserve"> provided with this form</w:t>
      </w:r>
      <w:r w:rsidR="5F02F5D7" w:rsidRPr="6FEC4E17">
        <w:rPr>
          <w:rFonts w:eastAsia="Century Gothic" w:cs="Arial"/>
        </w:rPr>
        <w:t xml:space="preserve"> and </w:t>
      </w:r>
      <w:r w:rsidR="2363ACC0" w:rsidRPr="6FEC4E17">
        <w:rPr>
          <w:rFonts w:eastAsia="Century Gothic" w:cs="Arial"/>
        </w:rPr>
        <w:t xml:space="preserve">will abide by this. </w:t>
      </w:r>
      <w:r w:rsidR="264CF6ED" w:rsidRPr="6FEC4E17">
        <w:rPr>
          <w:rFonts w:eastAsia="Century Gothic" w:cs="Arial"/>
        </w:rPr>
        <w:t xml:space="preserve">If an individual is signing on behalf of an organisation, any parties with access to the </w:t>
      </w:r>
      <w:r w:rsidR="00F31E4D">
        <w:rPr>
          <w:rFonts w:eastAsia="Century Gothic" w:cs="Arial"/>
        </w:rPr>
        <w:t>EoI</w:t>
      </w:r>
      <w:r w:rsidR="264CF6ED" w:rsidRPr="6FEC4E17">
        <w:rPr>
          <w:rFonts w:eastAsia="Century Gothic" w:cs="Arial"/>
        </w:rPr>
        <w:t xml:space="preserve"> will abide by </w:t>
      </w:r>
      <w:r w:rsidR="31663CD2" w:rsidRPr="6FEC4E17">
        <w:rPr>
          <w:rFonts w:eastAsia="Century Gothic" w:cs="Arial"/>
        </w:rPr>
        <w:t xml:space="preserve">data protection </w:t>
      </w:r>
      <w:r w:rsidR="739F1C27" w:rsidRPr="6FEC4E17">
        <w:rPr>
          <w:rFonts w:eastAsia="Century Gothic" w:cs="Arial"/>
        </w:rPr>
        <w:t xml:space="preserve">and privacy information. </w:t>
      </w:r>
    </w:p>
    <w:p w14:paraId="2F119F33" w14:textId="77777777" w:rsidR="002A6FDE" w:rsidRDefault="002A6FDE" w:rsidP="006C53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entury Gothic" w:cs="Arial"/>
          <w:i/>
          <w:iCs/>
          <w:color w:val="FF0000"/>
        </w:rPr>
      </w:pPr>
    </w:p>
    <w:p w14:paraId="631C6D98" w14:textId="35FAC65F" w:rsidR="003E0EC3" w:rsidRPr="005177B1" w:rsidRDefault="00000000" w:rsidP="6FEC4E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entury Gothic" w:cs="Arial"/>
        </w:rPr>
      </w:pPr>
      <w:sdt>
        <w:sdtPr>
          <w:rPr>
            <w:rFonts w:ascii="Segoe UI Symbol" w:eastAsia="Century Gothic" w:hAnsi="Segoe UI Symbol" w:cs="Segoe UI Symbol"/>
            <w:color w:val="000000" w:themeColor="text1"/>
          </w:rPr>
          <w:id w:val="7879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DA6">
            <w:rPr>
              <w:rFonts w:ascii="MS Gothic" w:eastAsia="MS Gothic" w:hAnsi="MS Gothic" w:cs="Segoe UI Symbol" w:hint="eastAsia"/>
              <w:color w:val="000000" w:themeColor="text1"/>
            </w:rPr>
            <w:t>☐</w:t>
          </w:r>
        </w:sdtContent>
      </w:sdt>
      <w:r w:rsidR="2A96A93A" w:rsidRPr="6FEC4E17">
        <w:rPr>
          <w:rFonts w:ascii="Segoe UI Symbol" w:eastAsia="Century Gothic" w:hAnsi="Segoe UI Symbol" w:cs="Segoe UI Symbol"/>
          <w:color w:val="000000" w:themeColor="text1"/>
        </w:rPr>
        <w:t xml:space="preserve"> </w:t>
      </w:r>
      <w:r w:rsidR="3E0F04AA" w:rsidRPr="6FEC4E17">
        <w:rPr>
          <w:rFonts w:eastAsia="Century Gothic" w:cs="Arial"/>
          <w:color w:val="000000" w:themeColor="text1"/>
        </w:rPr>
        <w:t xml:space="preserve">I understand that the information on this form will be held on a secure, shared digital platform for access by the </w:t>
      </w:r>
      <w:r w:rsidR="3E0F04AA" w:rsidRPr="005177B1">
        <w:rPr>
          <w:rFonts w:eastAsia="Century Gothic" w:cs="Arial"/>
        </w:rPr>
        <w:t>MHRA</w:t>
      </w:r>
      <w:r w:rsidR="68F64970" w:rsidRPr="005177B1">
        <w:rPr>
          <w:rFonts w:eastAsia="Century Gothic" w:cs="Arial"/>
        </w:rPr>
        <w:t>.</w:t>
      </w:r>
    </w:p>
    <w:p w14:paraId="7E92EDCF" w14:textId="134BB267" w:rsidR="00434998" w:rsidRPr="005177B1" w:rsidRDefault="00434998" w:rsidP="006C53A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entury Gothic" w:cs="Arial"/>
        </w:rPr>
      </w:pPr>
    </w:p>
    <w:p w14:paraId="42A2C30D" w14:textId="627C79C4" w:rsidR="00F74F30" w:rsidRDefault="00000000" w:rsidP="6FEC4E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entury Gothic" w:cs="Arial"/>
          <w:color w:val="000000"/>
        </w:rPr>
      </w:pPr>
      <w:sdt>
        <w:sdtPr>
          <w:rPr>
            <w:rFonts w:ascii="Segoe UI Symbol" w:eastAsia="Century Gothic" w:hAnsi="Segoe UI Symbol" w:cs="Segoe UI Symbol"/>
            <w:color w:val="000000" w:themeColor="text1"/>
          </w:rPr>
          <w:id w:val="16830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6DA6">
            <w:rPr>
              <w:rFonts w:ascii="MS Gothic" w:eastAsia="MS Gothic" w:hAnsi="MS Gothic" w:cs="Segoe UI Symbol" w:hint="eastAsia"/>
              <w:color w:val="000000" w:themeColor="text1"/>
            </w:rPr>
            <w:t>☐</w:t>
          </w:r>
        </w:sdtContent>
      </w:sdt>
      <w:r w:rsidR="2A96A93A" w:rsidRPr="6FEC4E17">
        <w:rPr>
          <w:rFonts w:ascii="Segoe UI Symbol" w:eastAsia="Century Gothic" w:hAnsi="Segoe UI Symbol" w:cs="Segoe UI Symbol"/>
          <w:color w:val="000000" w:themeColor="text1"/>
        </w:rPr>
        <w:t xml:space="preserve"> </w:t>
      </w:r>
      <w:r w:rsidR="06E98D3F" w:rsidRPr="6FEC4E17">
        <w:rPr>
          <w:rFonts w:eastAsia="Century Gothic" w:cs="Arial"/>
          <w:color w:val="000000" w:themeColor="text1"/>
        </w:rPr>
        <w:t>By checking this box, I consent to the information submitted</w:t>
      </w:r>
      <w:r w:rsidR="00353191">
        <w:rPr>
          <w:rFonts w:eastAsia="Century Gothic" w:cs="Arial"/>
          <w:color w:val="000000" w:themeColor="text1"/>
        </w:rPr>
        <w:t xml:space="preserve"> in this form</w:t>
      </w:r>
      <w:r w:rsidR="06E98D3F" w:rsidRPr="6FEC4E17">
        <w:rPr>
          <w:rFonts w:eastAsia="Century Gothic" w:cs="Arial"/>
          <w:color w:val="000000" w:themeColor="text1"/>
        </w:rPr>
        <w:t xml:space="preserve"> being </w:t>
      </w:r>
      <w:r w:rsidR="68F64970" w:rsidRPr="6FEC4E17">
        <w:rPr>
          <w:rFonts w:eastAsia="Century Gothic" w:cs="Arial"/>
          <w:color w:val="000000" w:themeColor="text1"/>
        </w:rPr>
        <w:t xml:space="preserve">shared </w:t>
      </w:r>
      <w:r w:rsidR="68F64970" w:rsidRPr="00353191">
        <w:rPr>
          <w:rFonts w:eastAsia="Century Gothic" w:cs="Arial"/>
        </w:rPr>
        <w:t xml:space="preserve">with </w:t>
      </w:r>
      <w:r w:rsidR="00B01194">
        <w:rPr>
          <w:rFonts w:eastAsia="Century Gothic" w:cs="Arial"/>
        </w:rPr>
        <w:t>London Region I partners</w:t>
      </w:r>
      <w:r w:rsidR="7C1C011D" w:rsidRPr="6FEC4E17">
        <w:rPr>
          <w:rFonts w:eastAsia="Century Gothic" w:cs="Arial"/>
          <w:color w:val="000000" w:themeColor="text1"/>
        </w:rPr>
        <w:t>.</w:t>
      </w:r>
    </w:p>
    <w:p w14:paraId="422F954B" w14:textId="77777777" w:rsidR="00F405A7" w:rsidRDefault="00F405A7" w:rsidP="003E0E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entury Gothic" w:cs="Arial"/>
          <w:color w:val="000000"/>
        </w:rPr>
      </w:pPr>
    </w:p>
    <w:p w14:paraId="473EB0B1" w14:textId="030A85A2" w:rsidR="00F405A7" w:rsidRPr="0066149B" w:rsidRDefault="006355DF" w:rsidP="6FEC4E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Century Gothic" w:cs="Arial"/>
          <w:color w:val="000000"/>
        </w:rPr>
      </w:pPr>
      <w:r>
        <w:rPr>
          <w:rFonts w:eastAsia="Century Gothic" w:cs="Arial"/>
          <w:color w:val="000000" w:themeColor="text1"/>
        </w:rPr>
        <w:t>Interest</w:t>
      </w:r>
      <w:r w:rsidR="6364FE51" w:rsidRPr="6FEC4E17">
        <w:rPr>
          <w:rFonts w:eastAsia="Century Gothic" w:cs="Arial"/>
          <w:color w:val="000000" w:themeColor="text1"/>
        </w:rPr>
        <w:t xml:space="preserve"> can be withdrawn</w:t>
      </w:r>
      <w:r w:rsidR="126A6CB4" w:rsidRPr="6FEC4E17">
        <w:rPr>
          <w:rFonts w:eastAsia="Century Gothic" w:cs="Arial"/>
          <w:color w:val="000000" w:themeColor="text1"/>
        </w:rPr>
        <w:t xml:space="preserve"> at any time by contacting </w:t>
      </w:r>
      <w:hyperlink r:id="rId11" w:history="1">
        <w:r w:rsidR="00D3407B" w:rsidRPr="007D2933">
          <w:rPr>
            <w:rStyle w:val="Hyperlink"/>
            <w:rFonts w:eastAsia="Century Gothic" w:cs="Arial"/>
          </w:rPr>
          <w:t>LondonRegion-i@mhra.gov.uk</w:t>
        </w:r>
      </w:hyperlink>
      <w:r w:rsidR="6364FE51" w:rsidRPr="6FEC4E17">
        <w:rPr>
          <w:rFonts w:eastAsia="Century Gothic" w:cs="Arial"/>
          <w:color w:val="000000" w:themeColor="text1"/>
        </w:rPr>
        <w:t xml:space="preserve">. If </w:t>
      </w:r>
      <w:r w:rsidR="00D3407B">
        <w:rPr>
          <w:rFonts w:eastAsia="Century Gothic" w:cs="Arial"/>
          <w:color w:val="000000" w:themeColor="text1"/>
        </w:rPr>
        <w:t>interest</w:t>
      </w:r>
      <w:r w:rsidR="6364FE51" w:rsidRPr="6FEC4E17">
        <w:rPr>
          <w:rFonts w:eastAsia="Century Gothic" w:cs="Arial"/>
          <w:color w:val="000000" w:themeColor="text1"/>
        </w:rPr>
        <w:t xml:space="preserve"> is withdrawn, the </w:t>
      </w:r>
      <w:r w:rsidR="00D3407B">
        <w:rPr>
          <w:rFonts w:eastAsia="Century Gothic" w:cs="Arial"/>
          <w:color w:val="000000" w:themeColor="text1"/>
        </w:rPr>
        <w:t xml:space="preserve">MHRA will not </w:t>
      </w:r>
      <w:r w:rsidR="00411AB6">
        <w:rPr>
          <w:rFonts w:eastAsia="Century Gothic" w:cs="Arial"/>
          <w:color w:val="000000" w:themeColor="text1"/>
        </w:rPr>
        <w:t>contact you further regarding the programme</w:t>
      </w:r>
      <w:r w:rsidR="6364FE51" w:rsidRPr="00353191">
        <w:rPr>
          <w:rFonts w:eastAsia="Century Gothic" w:cs="Arial"/>
        </w:rPr>
        <w:t xml:space="preserve">. </w:t>
      </w:r>
    </w:p>
    <w:sectPr w:rsidR="00F405A7" w:rsidRPr="0066149B" w:rsidSect="00D8490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C35BE" w14:textId="77777777" w:rsidR="005F75FA" w:rsidRDefault="005F75FA">
      <w:r>
        <w:separator/>
      </w:r>
    </w:p>
  </w:endnote>
  <w:endnote w:type="continuationSeparator" w:id="0">
    <w:p w14:paraId="13CC1DD5" w14:textId="77777777" w:rsidR="005F75FA" w:rsidRDefault="005F75FA">
      <w:r>
        <w:continuationSeparator/>
      </w:r>
    </w:p>
  </w:endnote>
  <w:endnote w:type="continuationNotice" w:id="1">
    <w:p w14:paraId="78AE17CC" w14:textId="77777777" w:rsidR="005F75FA" w:rsidRDefault="005F7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ora Semi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FD0D" w14:textId="77777777" w:rsidR="00ED0069" w:rsidRDefault="00ED006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FD0F" w14:textId="3922EDAD" w:rsidR="00ED0069" w:rsidRDefault="00ED0069" w:rsidP="543E2DB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Arial" w:cs="Arial"/>
        <w:noProof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690C2" w14:textId="77777777" w:rsidR="005F75FA" w:rsidRDefault="005F75FA">
      <w:r>
        <w:separator/>
      </w:r>
    </w:p>
  </w:footnote>
  <w:footnote w:type="continuationSeparator" w:id="0">
    <w:p w14:paraId="6216DA0A" w14:textId="77777777" w:rsidR="005F75FA" w:rsidRDefault="005F75FA">
      <w:r>
        <w:continuationSeparator/>
      </w:r>
    </w:p>
  </w:footnote>
  <w:footnote w:type="continuationNotice" w:id="1">
    <w:p w14:paraId="1C934E6C" w14:textId="77777777" w:rsidR="005F75FA" w:rsidRDefault="005F75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290FC72A" w14:paraId="4DE2334A" w14:textId="77777777" w:rsidTr="36A526EA">
      <w:trPr>
        <w:trHeight w:val="300"/>
      </w:trPr>
      <w:tc>
        <w:tcPr>
          <w:tcW w:w="2765" w:type="dxa"/>
        </w:tcPr>
        <w:p w14:paraId="0D07A76D" w14:textId="2882D5D1" w:rsidR="290FC72A" w:rsidRDefault="290FC72A" w:rsidP="00567031">
          <w:pPr>
            <w:pStyle w:val="Header"/>
            <w:ind w:left="-115"/>
          </w:pPr>
        </w:p>
      </w:tc>
      <w:tc>
        <w:tcPr>
          <w:tcW w:w="2765" w:type="dxa"/>
        </w:tcPr>
        <w:p w14:paraId="3BB56FD3" w14:textId="082A0394" w:rsidR="290FC72A" w:rsidRDefault="290FC72A" w:rsidP="00567031">
          <w:pPr>
            <w:pStyle w:val="Header"/>
            <w:jc w:val="center"/>
          </w:pPr>
        </w:p>
      </w:tc>
      <w:tc>
        <w:tcPr>
          <w:tcW w:w="2765" w:type="dxa"/>
        </w:tcPr>
        <w:p w14:paraId="74FB3491" w14:textId="323D0CE5" w:rsidR="290FC72A" w:rsidRDefault="290FC72A" w:rsidP="00567031">
          <w:pPr>
            <w:pStyle w:val="Header"/>
            <w:ind w:right="-115"/>
            <w:jc w:val="right"/>
          </w:pPr>
        </w:p>
      </w:tc>
    </w:tr>
  </w:tbl>
  <w:p w14:paraId="0E864F98" w14:textId="72206281" w:rsidR="290FC72A" w:rsidRDefault="290FC72A" w:rsidP="0064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DFD0E" w14:textId="066CAF4F" w:rsidR="00ED0069" w:rsidRDefault="36A526EA" w:rsidP="36A526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  <w:r>
      <w:rPr>
        <w:noProof/>
      </w:rPr>
      <w:drawing>
        <wp:inline distT="0" distB="0" distL="0" distR="0" wp14:anchorId="69EA24AA" wp14:editId="3BE8DD96">
          <wp:extent cx="3314700" cy="857250"/>
          <wp:effectExtent l="0" t="0" r="0" b="0"/>
          <wp:docPr id="908156787" name="Picture 90815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47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BC3"/>
    <w:multiLevelType w:val="multilevel"/>
    <w:tmpl w:val="E1F4D1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3610B6"/>
    <w:multiLevelType w:val="hybridMultilevel"/>
    <w:tmpl w:val="A1641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F1639"/>
    <w:multiLevelType w:val="hybridMultilevel"/>
    <w:tmpl w:val="304E761C"/>
    <w:lvl w:ilvl="0" w:tplc="68DAE268">
      <w:start w:val="2"/>
      <w:numFmt w:val="bullet"/>
      <w:lvlText w:val="-"/>
      <w:lvlJc w:val="left"/>
      <w:pPr>
        <w:ind w:left="1080" w:hanging="360"/>
      </w:pPr>
      <w:rPr>
        <w:rFonts w:ascii="Arial" w:eastAsia="Century Gothic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4D118C"/>
    <w:multiLevelType w:val="multilevel"/>
    <w:tmpl w:val="D3FA9FF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61B6EE3"/>
    <w:multiLevelType w:val="hybridMultilevel"/>
    <w:tmpl w:val="BE5C5114"/>
    <w:lvl w:ilvl="0" w:tplc="44025C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5762F"/>
    <w:multiLevelType w:val="hybridMultilevel"/>
    <w:tmpl w:val="54D28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EA44E5"/>
    <w:multiLevelType w:val="hybridMultilevel"/>
    <w:tmpl w:val="ABD82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C0780"/>
    <w:multiLevelType w:val="hybridMultilevel"/>
    <w:tmpl w:val="8954BAE4"/>
    <w:lvl w:ilvl="0" w:tplc="A026746A">
      <w:start w:val="200"/>
      <w:numFmt w:val="decimal"/>
      <w:lvlText w:val="(%1"/>
      <w:lvlJc w:val="left"/>
      <w:pPr>
        <w:ind w:left="830" w:hanging="4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96467"/>
    <w:multiLevelType w:val="multilevel"/>
    <w:tmpl w:val="FFFFFFFF"/>
    <w:lvl w:ilvl="0">
      <w:start w:val="1"/>
      <w:numFmt w:val="upperRoman"/>
      <w:lvlText w:val="%1."/>
      <w:lvlJc w:val="right"/>
      <w:pPr>
        <w:ind w:left="108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5BDF7"/>
    <w:multiLevelType w:val="multilevel"/>
    <w:tmpl w:val="FFFFFFFF"/>
    <w:lvl w:ilvl="0">
      <w:start w:val="1"/>
      <w:numFmt w:val="upperRoman"/>
      <w:lvlText w:val="%1."/>
      <w:lvlJc w:val="right"/>
      <w:pPr>
        <w:ind w:left="108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F6097"/>
    <w:multiLevelType w:val="hybridMultilevel"/>
    <w:tmpl w:val="FFFFFFFF"/>
    <w:lvl w:ilvl="0" w:tplc="CF9416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B16D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6C5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6A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ED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547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A4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62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24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35847"/>
    <w:multiLevelType w:val="hybridMultilevel"/>
    <w:tmpl w:val="B6768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A71117"/>
    <w:multiLevelType w:val="multilevel"/>
    <w:tmpl w:val="9D96E9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B3617"/>
    <w:multiLevelType w:val="multilevel"/>
    <w:tmpl w:val="2266F27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>
      <w:start w:val="2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520"/>
        </w:tabs>
        <w:ind w:left="252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240"/>
        </w:tabs>
        <w:ind w:left="324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960"/>
        </w:tabs>
        <w:ind w:left="396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680"/>
        </w:tabs>
        <w:ind w:left="468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400"/>
        </w:tabs>
        <w:ind w:left="540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120"/>
        </w:tabs>
        <w:ind w:left="612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840"/>
        </w:tabs>
        <w:ind w:left="6840" w:hanging="360"/>
      </w:pPr>
    </w:lvl>
  </w:abstractNum>
  <w:abstractNum w:abstractNumId="14" w15:restartNumberingAfterBreak="0">
    <w:nsid w:val="20923898"/>
    <w:multiLevelType w:val="hybridMultilevel"/>
    <w:tmpl w:val="05803922"/>
    <w:lvl w:ilvl="0" w:tplc="B39CD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00539"/>
    <w:multiLevelType w:val="multilevel"/>
    <w:tmpl w:val="E28A863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2042F92"/>
    <w:multiLevelType w:val="multilevel"/>
    <w:tmpl w:val="4B989F5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7" w15:restartNumberingAfterBreak="0">
    <w:nsid w:val="24D66FD5"/>
    <w:multiLevelType w:val="multilevel"/>
    <w:tmpl w:val="265CE6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264B43BD"/>
    <w:multiLevelType w:val="multilevel"/>
    <w:tmpl w:val="F14C6F8A"/>
    <w:lvl w:ilvl="0">
      <w:start w:val="1"/>
      <w:numFmt w:val="decimal"/>
      <w:pStyle w:val="Paragraph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265838CB"/>
    <w:multiLevelType w:val="hybridMultilevel"/>
    <w:tmpl w:val="17F2EEA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0" w15:restartNumberingAfterBreak="0">
    <w:nsid w:val="279405D3"/>
    <w:multiLevelType w:val="hybridMultilevel"/>
    <w:tmpl w:val="6EFAE4CA"/>
    <w:lvl w:ilvl="0" w:tplc="552CCC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71CDB"/>
    <w:multiLevelType w:val="hybridMultilevel"/>
    <w:tmpl w:val="87147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31690B"/>
    <w:multiLevelType w:val="multilevel"/>
    <w:tmpl w:val="0DCCBB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D43572"/>
    <w:multiLevelType w:val="hybridMultilevel"/>
    <w:tmpl w:val="20EEC7FC"/>
    <w:lvl w:ilvl="0" w:tplc="39328BA0">
      <w:start w:val="1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AC7E39"/>
    <w:multiLevelType w:val="multilevel"/>
    <w:tmpl w:val="2266F27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1">
      <w:start w:val="2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520"/>
        </w:tabs>
        <w:ind w:left="252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3240"/>
        </w:tabs>
        <w:ind w:left="324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960"/>
        </w:tabs>
        <w:ind w:left="396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680"/>
        </w:tabs>
        <w:ind w:left="468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400"/>
        </w:tabs>
        <w:ind w:left="540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6120"/>
        </w:tabs>
        <w:ind w:left="612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840"/>
        </w:tabs>
        <w:ind w:left="6840" w:hanging="360"/>
      </w:pPr>
    </w:lvl>
  </w:abstractNum>
  <w:abstractNum w:abstractNumId="25" w15:restartNumberingAfterBreak="0">
    <w:nsid w:val="38F54F75"/>
    <w:multiLevelType w:val="multilevel"/>
    <w:tmpl w:val="2F9E0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412F36"/>
    <w:multiLevelType w:val="hybridMultilevel"/>
    <w:tmpl w:val="A7F2905C"/>
    <w:lvl w:ilvl="0" w:tplc="E43A1FBE">
      <w:start w:val="1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611B5D"/>
    <w:multiLevelType w:val="multilevel"/>
    <w:tmpl w:val="F20EA4B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42A92067"/>
    <w:multiLevelType w:val="hybridMultilevel"/>
    <w:tmpl w:val="05F24F84"/>
    <w:lvl w:ilvl="0" w:tplc="FFFFFFFF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5206C"/>
    <w:multiLevelType w:val="multilevel"/>
    <w:tmpl w:val="2F9E0F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B26E08"/>
    <w:multiLevelType w:val="hybridMultilevel"/>
    <w:tmpl w:val="789C9296"/>
    <w:lvl w:ilvl="0" w:tplc="4622F890">
      <w:start w:val="200"/>
      <w:numFmt w:val="decimal"/>
      <w:lvlText w:val="(%1"/>
      <w:lvlJc w:val="left"/>
      <w:pPr>
        <w:ind w:left="830" w:hanging="4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627D4"/>
    <w:multiLevelType w:val="multilevel"/>
    <w:tmpl w:val="6A62BA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4DE62B31"/>
    <w:multiLevelType w:val="multilevel"/>
    <w:tmpl w:val="619E55F6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45E5393"/>
    <w:multiLevelType w:val="hybridMultilevel"/>
    <w:tmpl w:val="E06C4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37314"/>
    <w:multiLevelType w:val="hybridMultilevel"/>
    <w:tmpl w:val="25547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B355E2"/>
    <w:multiLevelType w:val="hybridMultilevel"/>
    <w:tmpl w:val="16E49106"/>
    <w:lvl w:ilvl="0" w:tplc="08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6" w15:restartNumberingAfterBreak="0">
    <w:nsid w:val="61611DD3"/>
    <w:multiLevelType w:val="multilevel"/>
    <w:tmpl w:val="B930DBB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2383832"/>
    <w:multiLevelType w:val="hybridMultilevel"/>
    <w:tmpl w:val="F6ACAB3C"/>
    <w:lvl w:ilvl="0" w:tplc="FFFFFFFF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412F66"/>
    <w:multiLevelType w:val="multilevel"/>
    <w:tmpl w:val="3C528B9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9" w15:restartNumberingAfterBreak="0">
    <w:nsid w:val="62966F44"/>
    <w:multiLevelType w:val="hybridMultilevel"/>
    <w:tmpl w:val="473C2992"/>
    <w:lvl w:ilvl="0" w:tplc="1F0EDACE">
      <w:start w:val="1"/>
      <w:numFmt w:val="bullet"/>
      <w:lvlText w:val="o"/>
      <w:lvlJc w:val="left"/>
      <w:pPr>
        <w:ind w:left="470" w:hanging="360"/>
      </w:pPr>
      <w:rPr>
        <w:rFonts w:ascii="Courier New" w:hAnsi="Courier New" w:hint="default"/>
      </w:rPr>
    </w:lvl>
    <w:lvl w:ilvl="1" w:tplc="C8E69D98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7E340FF6">
      <w:start w:val="1"/>
      <w:numFmt w:val="bullet"/>
      <w:lvlText w:val="▪"/>
      <w:lvlJc w:val="left"/>
      <w:pPr>
        <w:ind w:left="1910" w:hanging="360"/>
      </w:pPr>
      <w:rPr>
        <w:rFonts w:ascii="Noto Sans Symbols" w:hAnsi="Noto Sans Symbols" w:hint="default"/>
      </w:rPr>
    </w:lvl>
    <w:lvl w:ilvl="3" w:tplc="95AC7B86">
      <w:start w:val="1"/>
      <w:numFmt w:val="bullet"/>
      <w:lvlText w:val="●"/>
      <w:lvlJc w:val="left"/>
      <w:pPr>
        <w:ind w:left="2630" w:hanging="360"/>
      </w:pPr>
      <w:rPr>
        <w:rFonts w:ascii="Noto Sans Symbols" w:hAnsi="Noto Sans Symbols" w:hint="default"/>
      </w:rPr>
    </w:lvl>
    <w:lvl w:ilvl="4" w:tplc="4D3A22C2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E662F488">
      <w:start w:val="1"/>
      <w:numFmt w:val="bullet"/>
      <w:lvlText w:val="▪"/>
      <w:lvlJc w:val="left"/>
      <w:pPr>
        <w:ind w:left="4070" w:hanging="360"/>
      </w:pPr>
      <w:rPr>
        <w:rFonts w:ascii="Noto Sans Symbols" w:hAnsi="Noto Sans Symbols" w:hint="default"/>
      </w:rPr>
    </w:lvl>
    <w:lvl w:ilvl="6" w:tplc="BC1C0564">
      <w:start w:val="1"/>
      <w:numFmt w:val="bullet"/>
      <w:lvlText w:val="●"/>
      <w:lvlJc w:val="left"/>
      <w:pPr>
        <w:ind w:left="4790" w:hanging="360"/>
      </w:pPr>
      <w:rPr>
        <w:rFonts w:ascii="Noto Sans Symbols" w:hAnsi="Noto Sans Symbols" w:hint="default"/>
      </w:rPr>
    </w:lvl>
    <w:lvl w:ilvl="7" w:tplc="378E99BE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76422914">
      <w:start w:val="1"/>
      <w:numFmt w:val="bullet"/>
      <w:lvlText w:val="▪"/>
      <w:lvlJc w:val="left"/>
      <w:pPr>
        <w:ind w:left="6230" w:hanging="360"/>
      </w:pPr>
      <w:rPr>
        <w:rFonts w:ascii="Noto Sans Symbols" w:hAnsi="Noto Sans Symbols" w:hint="default"/>
      </w:rPr>
    </w:lvl>
  </w:abstractNum>
  <w:abstractNum w:abstractNumId="40" w15:restartNumberingAfterBreak="0">
    <w:nsid w:val="656A5410"/>
    <w:multiLevelType w:val="hybridMultilevel"/>
    <w:tmpl w:val="640EE6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690C6D"/>
    <w:multiLevelType w:val="multilevel"/>
    <w:tmpl w:val="D3E237C8"/>
    <w:lvl w:ilvl="0">
      <w:start w:val="1"/>
      <w:numFmt w:val="bullet"/>
      <w:lvlText w:val="●"/>
      <w:lvlJc w:val="left"/>
      <w:pPr>
        <w:ind w:left="4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3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6FE32838"/>
    <w:multiLevelType w:val="hybridMultilevel"/>
    <w:tmpl w:val="2A5C5032"/>
    <w:lvl w:ilvl="0" w:tplc="51AA3DB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64B58"/>
    <w:multiLevelType w:val="hybridMultilevel"/>
    <w:tmpl w:val="C2FA6C92"/>
    <w:lvl w:ilvl="0" w:tplc="89B8BECC">
      <w:start w:val="1"/>
      <w:numFmt w:val="lowerLetter"/>
      <w:lvlText w:val="%1."/>
      <w:lvlJc w:val="left"/>
      <w:pPr>
        <w:ind w:left="720" w:hanging="360"/>
      </w:pPr>
      <w:rPr>
        <w:rFonts w:ascii="Arial" w:eastAsia="Century Gothic" w:hAnsi="Arial" w:cs="Arial"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31368"/>
    <w:multiLevelType w:val="hybridMultilevel"/>
    <w:tmpl w:val="087AA65A"/>
    <w:lvl w:ilvl="0" w:tplc="41E07DBA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566B85"/>
    <w:multiLevelType w:val="hybridMultilevel"/>
    <w:tmpl w:val="5B6E1904"/>
    <w:lvl w:ilvl="0" w:tplc="8CB6886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431646">
    <w:abstractNumId w:val="10"/>
  </w:num>
  <w:num w:numId="2" w16cid:durableId="1661735140">
    <w:abstractNumId w:val="32"/>
  </w:num>
  <w:num w:numId="3" w16cid:durableId="685403649">
    <w:abstractNumId w:val="29"/>
  </w:num>
  <w:num w:numId="4" w16cid:durableId="1566135960">
    <w:abstractNumId w:val="0"/>
  </w:num>
  <w:num w:numId="5" w16cid:durableId="1238596216">
    <w:abstractNumId w:val="36"/>
  </w:num>
  <w:num w:numId="6" w16cid:durableId="1131484041">
    <w:abstractNumId w:val="22"/>
  </w:num>
  <w:num w:numId="7" w16cid:durableId="1284582163">
    <w:abstractNumId w:val="3"/>
  </w:num>
  <w:num w:numId="8" w16cid:durableId="773743991">
    <w:abstractNumId w:val="38"/>
  </w:num>
  <w:num w:numId="9" w16cid:durableId="402530174">
    <w:abstractNumId w:val="12"/>
  </w:num>
  <w:num w:numId="10" w16cid:durableId="750539007">
    <w:abstractNumId w:val="16"/>
  </w:num>
  <w:num w:numId="11" w16cid:durableId="1533375074">
    <w:abstractNumId w:val="41"/>
  </w:num>
  <w:num w:numId="12" w16cid:durableId="1634405790">
    <w:abstractNumId w:val="17"/>
  </w:num>
  <w:num w:numId="13" w16cid:durableId="1701511732">
    <w:abstractNumId w:val="31"/>
  </w:num>
  <w:num w:numId="14" w16cid:durableId="770587472">
    <w:abstractNumId w:val="27"/>
  </w:num>
  <w:num w:numId="15" w16cid:durableId="1277906208">
    <w:abstractNumId w:val="18"/>
  </w:num>
  <w:num w:numId="16" w16cid:durableId="3116420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61156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435775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280290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468218">
    <w:abstractNumId w:val="25"/>
  </w:num>
  <w:num w:numId="21" w16cid:durableId="228810031">
    <w:abstractNumId w:val="9"/>
  </w:num>
  <w:num w:numId="22" w16cid:durableId="321390443">
    <w:abstractNumId w:val="13"/>
  </w:num>
  <w:num w:numId="23" w16cid:durableId="1253398063">
    <w:abstractNumId w:val="8"/>
  </w:num>
  <w:num w:numId="24" w16cid:durableId="32119892">
    <w:abstractNumId w:val="33"/>
  </w:num>
  <w:num w:numId="25" w16cid:durableId="842550585">
    <w:abstractNumId w:val="20"/>
  </w:num>
  <w:num w:numId="26" w16cid:durableId="200023981">
    <w:abstractNumId w:val="15"/>
  </w:num>
  <w:num w:numId="27" w16cid:durableId="1541285473">
    <w:abstractNumId w:val="39"/>
  </w:num>
  <w:num w:numId="28" w16cid:durableId="1922643047">
    <w:abstractNumId w:val="5"/>
  </w:num>
  <w:num w:numId="29" w16cid:durableId="1923297696">
    <w:abstractNumId w:val="6"/>
  </w:num>
  <w:num w:numId="30" w16cid:durableId="44066906">
    <w:abstractNumId w:val="11"/>
  </w:num>
  <w:num w:numId="31" w16cid:durableId="1075123993">
    <w:abstractNumId w:val="14"/>
  </w:num>
  <w:num w:numId="32" w16cid:durableId="483669119">
    <w:abstractNumId w:val="24"/>
  </w:num>
  <w:num w:numId="33" w16cid:durableId="63798020">
    <w:abstractNumId w:val="19"/>
  </w:num>
  <w:num w:numId="34" w16cid:durableId="578179579">
    <w:abstractNumId w:val="35"/>
  </w:num>
  <w:num w:numId="35" w16cid:durableId="1496384228">
    <w:abstractNumId w:val="1"/>
  </w:num>
  <w:num w:numId="36" w16cid:durableId="1120103111">
    <w:abstractNumId w:val="40"/>
  </w:num>
  <w:num w:numId="37" w16cid:durableId="850098826">
    <w:abstractNumId w:val="43"/>
  </w:num>
  <w:num w:numId="38" w16cid:durableId="992442393">
    <w:abstractNumId w:val="4"/>
  </w:num>
  <w:num w:numId="39" w16cid:durableId="104423981">
    <w:abstractNumId w:val="23"/>
  </w:num>
  <w:num w:numId="40" w16cid:durableId="1174568876">
    <w:abstractNumId w:val="7"/>
  </w:num>
  <w:num w:numId="41" w16cid:durableId="657806755">
    <w:abstractNumId w:val="30"/>
  </w:num>
  <w:num w:numId="42" w16cid:durableId="1068922583">
    <w:abstractNumId w:val="34"/>
  </w:num>
  <w:num w:numId="43" w16cid:durableId="627518083">
    <w:abstractNumId w:val="42"/>
  </w:num>
  <w:num w:numId="44" w16cid:durableId="1609778324">
    <w:abstractNumId w:val="21"/>
  </w:num>
  <w:num w:numId="45" w16cid:durableId="246691084">
    <w:abstractNumId w:val="26"/>
  </w:num>
  <w:num w:numId="46" w16cid:durableId="496579609">
    <w:abstractNumId w:val="45"/>
  </w:num>
  <w:num w:numId="47" w16cid:durableId="901603093">
    <w:abstractNumId w:val="44"/>
  </w:num>
  <w:num w:numId="48" w16cid:durableId="1087078244">
    <w:abstractNumId w:val="28"/>
  </w:num>
  <w:num w:numId="49" w16cid:durableId="92164545">
    <w:abstractNumId w:val="37"/>
  </w:num>
  <w:num w:numId="50" w16cid:durableId="1111781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69"/>
    <w:rsid w:val="0000028E"/>
    <w:rsid w:val="00000B3F"/>
    <w:rsid w:val="00002593"/>
    <w:rsid w:val="0000596F"/>
    <w:rsid w:val="00005B4E"/>
    <w:rsid w:val="00006AFE"/>
    <w:rsid w:val="000070F9"/>
    <w:rsid w:val="000074AD"/>
    <w:rsid w:val="00011272"/>
    <w:rsid w:val="00011C7F"/>
    <w:rsid w:val="00012B43"/>
    <w:rsid w:val="00012CCD"/>
    <w:rsid w:val="00013393"/>
    <w:rsid w:val="00013B0B"/>
    <w:rsid w:val="00014572"/>
    <w:rsid w:val="000145AD"/>
    <w:rsid w:val="00014B85"/>
    <w:rsid w:val="00015B71"/>
    <w:rsid w:val="00020440"/>
    <w:rsid w:val="000206AC"/>
    <w:rsid w:val="00020703"/>
    <w:rsid w:val="00021B14"/>
    <w:rsid w:val="000222E7"/>
    <w:rsid w:val="00022950"/>
    <w:rsid w:val="00022E57"/>
    <w:rsid w:val="00022EB2"/>
    <w:rsid w:val="00023CAD"/>
    <w:rsid w:val="00024873"/>
    <w:rsid w:val="00025094"/>
    <w:rsid w:val="00025E93"/>
    <w:rsid w:val="00027900"/>
    <w:rsid w:val="000302C8"/>
    <w:rsid w:val="00031A54"/>
    <w:rsid w:val="000321B6"/>
    <w:rsid w:val="000323C8"/>
    <w:rsid w:val="00032612"/>
    <w:rsid w:val="000327AB"/>
    <w:rsid w:val="000341C2"/>
    <w:rsid w:val="0003476E"/>
    <w:rsid w:val="00035499"/>
    <w:rsid w:val="00035F6F"/>
    <w:rsid w:val="000368D5"/>
    <w:rsid w:val="00036CCE"/>
    <w:rsid w:val="00036F7A"/>
    <w:rsid w:val="0003749D"/>
    <w:rsid w:val="00037792"/>
    <w:rsid w:val="00040103"/>
    <w:rsid w:val="00040C72"/>
    <w:rsid w:val="00041EDE"/>
    <w:rsid w:val="000421F1"/>
    <w:rsid w:val="00043502"/>
    <w:rsid w:val="00044F09"/>
    <w:rsid w:val="00044F6E"/>
    <w:rsid w:val="000472E2"/>
    <w:rsid w:val="000475EC"/>
    <w:rsid w:val="00047881"/>
    <w:rsid w:val="00051018"/>
    <w:rsid w:val="000517D4"/>
    <w:rsid w:val="00051A83"/>
    <w:rsid w:val="00052F7B"/>
    <w:rsid w:val="00053501"/>
    <w:rsid w:val="00053FB2"/>
    <w:rsid w:val="00054186"/>
    <w:rsid w:val="00055083"/>
    <w:rsid w:val="00056B2F"/>
    <w:rsid w:val="000578B0"/>
    <w:rsid w:val="00060062"/>
    <w:rsid w:val="00060089"/>
    <w:rsid w:val="00060441"/>
    <w:rsid w:val="00061965"/>
    <w:rsid w:val="00061A89"/>
    <w:rsid w:val="00062210"/>
    <w:rsid w:val="000628F7"/>
    <w:rsid w:val="00063186"/>
    <w:rsid w:val="000631C8"/>
    <w:rsid w:val="000631F2"/>
    <w:rsid w:val="000646CA"/>
    <w:rsid w:val="00064B12"/>
    <w:rsid w:val="00064C3D"/>
    <w:rsid w:val="00064D43"/>
    <w:rsid w:val="00064E4C"/>
    <w:rsid w:val="00064F30"/>
    <w:rsid w:val="00065555"/>
    <w:rsid w:val="000661A6"/>
    <w:rsid w:val="000665BE"/>
    <w:rsid w:val="000666DE"/>
    <w:rsid w:val="00066B37"/>
    <w:rsid w:val="00067CC6"/>
    <w:rsid w:val="000700EF"/>
    <w:rsid w:val="000703C7"/>
    <w:rsid w:val="000706E2"/>
    <w:rsid w:val="000716C1"/>
    <w:rsid w:val="000728FE"/>
    <w:rsid w:val="00072AF2"/>
    <w:rsid w:val="00072B8F"/>
    <w:rsid w:val="00072E15"/>
    <w:rsid w:val="000737A9"/>
    <w:rsid w:val="00076848"/>
    <w:rsid w:val="00076A5F"/>
    <w:rsid w:val="00076DC0"/>
    <w:rsid w:val="00077B35"/>
    <w:rsid w:val="00080921"/>
    <w:rsid w:val="00080922"/>
    <w:rsid w:val="000809E9"/>
    <w:rsid w:val="000817A5"/>
    <w:rsid w:val="00084C45"/>
    <w:rsid w:val="0008653A"/>
    <w:rsid w:val="00086EC5"/>
    <w:rsid w:val="000874D3"/>
    <w:rsid w:val="0009068A"/>
    <w:rsid w:val="000906FD"/>
    <w:rsid w:val="00090B56"/>
    <w:rsid w:val="00091833"/>
    <w:rsid w:val="000935B6"/>
    <w:rsid w:val="00094001"/>
    <w:rsid w:val="000947DE"/>
    <w:rsid w:val="000949E2"/>
    <w:rsid w:val="000967EC"/>
    <w:rsid w:val="00097ACE"/>
    <w:rsid w:val="000A0BC1"/>
    <w:rsid w:val="000A17DE"/>
    <w:rsid w:val="000A2DDD"/>
    <w:rsid w:val="000A37C0"/>
    <w:rsid w:val="000A43AF"/>
    <w:rsid w:val="000A751D"/>
    <w:rsid w:val="000A79A1"/>
    <w:rsid w:val="000A7BFA"/>
    <w:rsid w:val="000B02BA"/>
    <w:rsid w:val="000B0412"/>
    <w:rsid w:val="000B05E2"/>
    <w:rsid w:val="000B0913"/>
    <w:rsid w:val="000B0981"/>
    <w:rsid w:val="000B1006"/>
    <w:rsid w:val="000B1842"/>
    <w:rsid w:val="000B1F85"/>
    <w:rsid w:val="000B3682"/>
    <w:rsid w:val="000B48D8"/>
    <w:rsid w:val="000B50E1"/>
    <w:rsid w:val="000B591A"/>
    <w:rsid w:val="000B6C79"/>
    <w:rsid w:val="000C124B"/>
    <w:rsid w:val="000C16D9"/>
    <w:rsid w:val="000C2339"/>
    <w:rsid w:val="000C25B5"/>
    <w:rsid w:val="000C3B72"/>
    <w:rsid w:val="000C50A8"/>
    <w:rsid w:val="000C5C02"/>
    <w:rsid w:val="000C738B"/>
    <w:rsid w:val="000C7AA8"/>
    <w:rsid w:val="000C7EC5"/>
    <w:rsid w:val="000D1D83"/>
    <w:rsid w:val="000D1E54"/>
    <w:rsid w:val="000D2694"/>
    <w:rsid w:val="000D3147"/>
    <w:rsid w:val="000D3D1E"/>
    <w:rsid w:val="000D4AFB"/>
    <w:rsid w:val="000D4D95"/>
    <w:rsid w:val="000D649F"/>
    <w:rsid w:val="000D658D"/>
    <w:rsid w:val="000D6C66"/>
    <w:rsid w:val="000D6DE2"/>
    <w:rsid w:val="000D74BC"/>
    <w:rsid w:val="000E2260"/>
    <w:rsid w:val="000E2649"/>
    <w:rsid w:val="000E298B"/>
    <w:rsid w:val="000E72F7"/>
    <w:rsid w:val="000F03CD"/>
    <w:rsid w:val="000F0A30"/>
    <w:rsid w:val="000F1501"/>
    <w:rsid w:val="000F19CE"/>
    <w:rsid w:val="000F35DD"/>
    <w:rsid w:val="000F3C6B"/>
    <w:rsid w:val="000F4108"/>
    <w:rsid w:val="000F4303"/>
    <w:rsid w:val="000F44AC"/>
    <w:rsid w:val="000F4C2A"/>
    <w:rsid w:val="000F6823"/>
    <w:rsid w:val="0010029F"/>
    <w:rsid w:val="00100E9C"/>
    <w:rsid w:val="00102A47"/>
    <w:rsid w:val="00103157"/>
    <w:rsid w:val="001033C7"/>
    <w:rsid w:val="001037F6"/>
    <w:rsid w:val="001049E6"/>
    <w:rsid w:val="00104B76"/>
    <w:rsid w:val="001053A5"/>
    <w:rsid w:val="001055D8"/>
    <w:rsid w:val="00105C30"/>
    <w:rsid w:val="00105E2C"/>
    <w:rsid w:val="001061C1"/>
    <w:rsid w:val="00106491"/>
    <w:rsid w:val="00106990"/>
    <w:rsid w:val="00106BB6"/>
    <w:rsid w:val="001105AE"/>
    <w:rsid w:val="00110A64"/>
    <w:rsid w:val="00111690"/>
    <w:rsid w:val="00111DAC"/>
    <w:rsid w:val="00114141"/>
    <w:rsid w:val="001141B2"/>
    <w:rsid w:val="00114A87"/>
    <w:rsid w:val="00114B5C"/>
    <w:rsid w:val="001173A9"/>
    <w:rsid w:val="0011745F"/>
    <w:rsid w:val="0011797B"/>
    <w:rsid w:val="00117E4F"/>
    <w:rsid w:val="00120D9E"/>
    <w:rsid w:val="00124070"/>
    <w:rsid w:val="0012490D"/>
    <w:rsid w:val="001262D1"/>
    <w:rsid w:val="001268AB"/>
    <w:rsid w:val="00130319"/>
    <w:rsid w:val="0013103A"/>
    <w:rsid w:val="001318A0"/>
    <w:rsid w:val="00131AD2"/>
    <w:rsid w:val="00132227"/>
    <w:rsid w:val="0013287B"/>
    <w:rsid w:val="00132D42"/>
    <w:rsid w:val="00133304"/>
    <w:rsid w:val="00133628"/>
    <w:rsid w:val="0013422F"/>
    <w:rsid w:val="001346F9"/>
    <w:rsid w:val="00134DB2"/>
    <w:rsid w:val="00135000"/>
    <w:rsid w:val="00135F85"/>
    <w:rsid w:val="00136014"/>
    <w:rsid w:val="00136E2E"/>
    <w:rsid w:val="00137A36"/>
    <w:rsid w:val="0014010D"/>
    <w:rsid w:val="00140D75"/>
    <w:rsid w:val="00141439"/>
    <w:rsid w:val="00142450"/>
    <w:rsid w:val="00143C1E"/>
    <w:rsid w:val="001442EA"/>
    <w:rsid w:val="00145C12"/>
    <w:rsid w:val="0014608E"/>
    <w:rsid w:val="0014620A"/>
    <w:rsid w:val="00147010"/>
    <w:rsid w:val="00147213"/>
    <w:rsid w:val="00147E3D"/>
    <w:rsid w:val="00150A50"/>
    <w:rsid w:val="00150CE5"/>
    <w:rsid w:val="00151D1E"/>
    <w:rsid w:val="00152CFF"/>
    <w:rsid w:val="001535B2"/>
    <w:rsid w:val="001538E1"/>
    <w:rsid w:val="00154EEA"/>
    <w:rsid w:val="0015637B"/>
    <w:rsid w:val="00156537"/>
    <w:rsid w:val="00157025"/>
    <w:rsid w:val="001576DD"/>
    <w:rsid w:val="001578B3"/>
    <w:rsid w:val="0016034E"/>
    <w:rsid w:val="00160DBF"/>
    <w:rsid w:val="00161146"/>
    <w:rsid w:val="0016165C"/>
    <w:rsid w:val="00162057"/>
    <w:rsid w:val="00162231"/>
    <w:rsid w:val="00162371"/>
    <w:rsid w:val="00162CFA"/>
    <w:rsid w:val="00163D19"/>
    <w:rsid w:val="00165478"/>
    <w:rsid w:val="001668E1"/>
    <w:rsid w:val="00166B77"/>
    <w:rsid w:val="0017004B"/>
    <w:rsid w:val="001703BA"/>
    <w:rsid w:val="00170B89"/>
    <w:rsid w:val="0017377A"/>
    <w:rsid w:val="00173EC9"/>
    <w:rsid w:val="00174333"/>
    <w:rsid w:val="00174DBF"/>
    <w:rsid w:val="0017568E"/>
    <w:rsid w:val="00175985"/>
    <w:rsid w:val="00176313"/>
    <w:rsid w:val="0017633B"/>
    <w:rsid w:val="00180005"/>
    <w:rsid w:val="0018154B"/>
    <w:rsid w:val="00181E83"/>
    <w:rsid w:val="00182332"/>
    <w:rsid w:val="00182B16"/>
    <w:rsid w:val="00183536"/>
    <w:rsid w:val="00183E1D"/>
    <w:rsid w:val="00186E4B"/>
    <w:rsid w:val="00186ED9"/>
    <w:rsid w:val="00186FAB"/>
    <w:rsid w:val="001870C4"/>
    <w:rsid w:val="00187673"/>
    <w:rsid w:val="001876DD"/>
    <w:rsid w:val="001901F7"/>
    <w:rsid w:val="00190E5C"/>
    <w:rsid w:val="00191059"/>
    <w:rsid w:val="0019290D"/>
    <w:rsid w:val="001945A3"/>
    <w:rsid w:val="00195C28"/>
    <w:rsid w:val="001A2108"/>
    <w:rsid w:val="001A29EC"/>
    <w:rsid w:val="001A3EC4"/>
    <w:rsid w:val="001A4059"/>
    <w:rsid w:val="001A4B52"/>
    <w:rsid w:val="001A5022"/>
    <w:rsid w:val="001A65DC"/>
    <w:rsid w:val="001A6F44"/>
    <w:rsid w:val="001A74D9"/>
    <w:rsid w:val="001A74E7"/>
    <w:rsid w:val="001A7621"/>
    <w:rsid w:val="001A767D"/>
    <w:rsid w:val="001A7B47"/>
    <w:rsid w:val="001A7BB1"/>
    <w:rsid w:val="001B0E37"/>
    <w:rsid w:val="001B0F66"/>
    <w:rsid w:val="001B1531"/>
    <w:rsid w:val="001B23B7"/>
    <w:rsid w:val="001B37C0"/>
    <w:rsid w:val="001B3D50"/>
    <w:rsid w:val="001B4EB6"/>
    <w:rsid w:val="001B56A1"/>
    <w:rsid w:val="001B56D8"/>
    <w:rsid w:val="001B5CD5"/>
    <w:rsid w:val="001B601C"/>
    <w:rsid w:val="001B621C"/>
    <w:rsid w:val="001B6F74"/>
    <w:rsid w:val="001C00A9"/>
    <w:rsid w:val="001C00EF"/>
    <w:rsid w:val="001C0135"/>
    <w:rsid w:val="001C10F3"/>
    <w:rsid w:val="001C183D"/>
    <w:rsid w:val="001C317C"/>
    <w:rsid w:val="001C429C"/>
    <w:rsid w:val="001C5BEF"/>
    <w:rsid w:val="001C65EE"/>
    <w:rsid w:val="001D0602"/>
    <w:rsid w:val="001D15FE"/>
    <w:rsid w:val="001D2B35"/>
    <w:rsid w:val="001D3CEA"/>
    <w:rsid w:val="001D3E41"/>
    <w:rsid w:val="001D43AB"/>
    <w:rsid w:val="001D4F3A"/>
    <w:rsid w:val="001D660A"/>
    <w:rsid w:val="001D67B0"/>
    <w:rsid w:val="001E02B3"/>
    <w:rsid w:val="001E0324"/>
    <w:rsid w:val="001E043D"/>
    <w:rsid w:val="001E11B3"/>
    <w:rsid w:val="001E1BD6"/>
    <w:rsid w:val="001E3C69"/>
    <w:rsid w:val="001E5290"/>
    <w:rsid w:val="001E5474"/>
    <w:rsid w:val="001E5AD3"/>
    <w:rsid w:val="001E5CA5"/>
    <w:rsid w:val="001E6D86"/>
    <w:rsid w:val="001E72FF"/>
    <w:rsid w:val="001E7D64"/>
    <w:rsid w:val="001F13F4"/>
    <w:rsid w:val="001F16C4"/>
    <w:rsid w:val="001F1991"/>
    <w:rsid w:val="001F3044"/>
    <w:rsid w:val="001F3308"/>
    <w:rsid w:val="001F3E77"/>
    <w:rsid w:val="001F432A"/>
    <w:rsid w:val="001F4F87"/>
    <w:rsid w:val="001F5802"/>
    <w:rsid w:val="001F5941"/>
    <w:rsid w:val="001F5CF7"/>
    <w:rsid w:val="001F6B6E"/>
    <w:rsid w:val="00200E00"/>
    <w:rsid w:val="002017CE"/>
    <w:rsid w:val="00201A15"/>
    <w:rsid w:val="00202166"/>
    <w:rsid w:val="002025DA"/>
    <w:rsid w:val="00202BE0"/>
    <w:rsid w:val="00203839"/>
    <w:rsid w:val="00203B3F"/>
    <w:rsid w:val="002048EA"/>
    <w:rsid w:val="00204DD7"/>
    <w:rsid w:val="00207A74"/>
    <w:rsid w:val="002106DC"/>
    <w:rsid w:val="00210765"/>
    <w:rsid w:val="00210890"/>
    <w:rsid w:val="0021105F"/>
    <w:rsid w:val="002115E3"/>
    <w:rsid w:val="002118CE"/>
    <w:rsid w:val="00212ED3"/>
    <w:rsid w:val="00213FA0"/>
    <w:rsid w:val="00214997"/>
    <w:rsid w:val="00214EF5"/>
    <w:rsid w:val="002164FA"/>
    <w:rsid w:val="002174F9"/>
    <w:rsid w:val="00217732"/>
    <w:rsid w:val="002178D7"/>
    <w:rsid w:val="00217ABF"/>
    <w:rsid w:val="00217AD1"/>
    <w:rsid w:val="00217C87"/>
    <w:rsid w:val="00220900"/>
    <w:rsid w:val="00220C22"/>
    <w:rsid w:val="00222BCD"/>
    <w:rsid w:val="00222E55"/>
    <w:rsid w:val="002233EE"/>
    <w:rsid w:val="0022427F"/>
    <w:rsid w:val="0022442C"/>
    <w:rsid w:val="00224616"/>
    <w:rsid w:val="00225A95"/>
    <w:rsid w:val="00225D71"/>
    <w:rsid w:val="0022647A"/>
    <w:rsid w:val="00226AB5"/>
    <w:rsid w:val="00226D3F"/>
    <w:rsid w:val="00227AD2"/>
    <w:rsid w:val="00227B50"/>
    <w:rsid w:val="002318F3"/>
    <w:rsid w:val="00231AF4"/>
    <w:rsid w:val="00231B3D"/>
    <w:rsid w:val="00234C3D"/>
    <w:rsid w:val="0023525B"/>
    <w:rsid w:val="002356AB"/>
    <w:rsid w:val="00236047"/>
    <w:rsid w:val="0023678C"/>
    <w:rsid w:val="002374B9"/>
    <w:rsid w:val="0024054C"/>
    <w:rsid w:val="002405D6"/>
    <w:rsid w:val="002408F6"/>
    <w:rsid w:val="0024162D"/>
    <w:rsid w:val="00241E2A"/>
    <w:rsid w:val="00242BC3"/>
    <w:rsid w:val="00243A2A"/>
    <w:rsid w:val="00243A61"/>
    <w:rsid w:val="00243A75"/>
    <w:rsid w:val="002443B4"/>
    <w:rsid w:val="00244B89"/>
    <w:rsid w:val="00244D44"/>
    <w:rsid w:val="00245704"/>
    <w:rsid w:val="00245EED"/>
    <w:rsid w:val="00246663"/>
    <w:rsid w:val="00246CD7"/>
    <w:rsid w:val="00250904"/>
    <w:rsid w:val="00250E75"/>
    <w:rsid w:val="002510DB"/>
    <w:rsid w:val="002519A3"/>
    <w:rsid w:val="00251ABD"/>
    <w:rsid w:val="00251E17"/>
    <w:rsid w:val="00252077"/>
    <w:rsid w:val="0025215E"/>
    <w:rsid w:val="0025244B"/>
    <w:rsid w:val="00252FB4"/>
    <w:rsid w:val="0025520B"/>
    <w:rsid w:val="00255AD4"/>
    <w:rsid w:val="00256CDA"/>
    <w:rsid w:val="00256D8D"/>
    <w:rsid w:val="00257EAD"/>
    <w:rsid w:val="00261517"/>
    <w:rsid w:val="002617B4"/>
    <w:rsid w:val="00263425"/>
    <w:rsid w:val="002639C4"/>
    <w:rsid w:val="00263DFC"/>
    <w:rsid w:val="00263ECA"/>
    <w:rsid w:val="00264265"/>
    <w:rsid w:val="00264362"/>
    <w:rsid w:val="002644DB"/>
    <w:rsid w:val="00264999"/>
    <w:rsid w:val="00264EE0"/>
    <w:rsid w:val="00265405"/>
    <w:rsid w:val="00265B6A"/>
    <w:rsid w:val="002664E0"/>
    <w:rsid w:val="002676DF"/>
    <w:rsid w:val="0026788D"/>
    <w:rsid w:val="00270D87"/>
    <w:rsid w:val="00271669"/>
    <w:rsid w:val="00271978"/>
    <w:rsid w:val="00271980"/>
    <w:rsid w:val="002720A7"/>
    <w:rsid w:val="00272371"/>
    <w:rsid w:val="00272E58"/>
    <w:rsid w:val="002730C9"/>
    <w:rsid w:val="00274D99"/>
    <w:rsid w:val="00276283"/>
    <w:rsid w:val="002762EE"/>
    <w:rsid w:val="00277409"/>
    <w:rsid w:val="0027747E"/>
    <w:rsid w:val="002805B0"/>
    <w:rsid w:val="00281620"/>
    <w:rsid w:val="00281C2D"/>
    <w:rsid w:val="00282768"/>
    <w:rsid w:val="002828D2"/>
    <w:rsid w:val="0028391D"/>
    <w:rsid w:val="00283EAD"/>
    <w:rsid w:val="00283FD9"/>
    <w:rsid w:val="00284BFC"/>
    <w:rsid w:val="00285998"/>
    <w:rsid w:val="00285ABC"/>
    <w:rsid w:val="002870DC"/>
    <w:rsid w:val="00287436"/>
    <w:rsid w:val="0028775F"/>
    <w:rsid w:val="00290927"/>
    <w:rsid w:val="00290E12"/>
    <w:rsid w:val="00292213"/>
    <w:rsid w:val="002926DD"/>
    <w:rsid w:val="00292DEE"/>
    <w:rsid w:val="002951FF"/>
    <w:rsid w:val="002953FF"/>
    <w:rsid w:val="00295DD3"/>
    <w:rsid w:val="00295FAF"/>
    <w:rsid w:val="00296833"/>
    <w:rsid w:val="0029720A"/>
    <w:rsid w:val="0029786D"/>
    <w:rsid w:val="002A0F64"/>
    <w:rsid w:val="002A16E8"/>
    <w:rsid w:val="002A191D"/>
    <w:rsid w:val="002A2A63"/>
    <w:rsid w:val="002A2B60"/>
    <w:rsid w:val="002A32A4"/>
    <w:rsid w:val="002A3A41"/>
    <w:rsid w:val="002A4792"/>
    <w:rsid w:val="002A5420"/>
    <w:rsid w:val="002A5FD0"/>
    <w:rsid w:val="002A62C5"/>
    <w:rsid w:val="002A6FDE"/>
    <w:rsid w:val="002B2BB8"/>
    <w:rsid w:val="002B2DCB"/>
    <w:rsid w:val="002B2ED0"/>
    <w:rsid w:val="002B3D94"/>
    <w:rsid w:val="002B5954"/>
    <w:rsid w:val="002B5FE4"/>
    <w:rsid w:val="002B6A03"/>
    <w:rsid w:val="002B6D2B"/>
    <w:rsid w:val="002B7579"/>
    <w:rsid w:val="002C0B81"/>
    <w:rsid w:val="002C1943"/>
    <w:rsid w:val="002C20BC"/>
    <w:rsid w:val="002C300C"/>
    <w:rsid w:val="002C3279"/>
    <w:rsid w:val="002C330E"/>
    <w:rsid w:val="002C3DAA"/>
    <w:rsid w:val="002C4AE6"/>
    <w:rsid w:val="002C5C26"/>
    <w:rsid w:val="002C62AD"/>
    <w:rsid w:val="002C6AC9"/>
    <w:rsid w:val="002C7A6A"/>
    <w:rsid w:val="002D127B"/>
    <w:rsid w:val="002D1BE6"/>
    <w:rsid w:val="002D1C74"/>
    <w:rsid w:val="002D24B2"/>
    <w:rsid w:val="002D2751"/>
    <w:rsid w:val="002D3C17"/>
    <w:rsid w:val="002D41F4"/>
    <w:rsid w:val="002D469D"/>
    <w:rsid w:val="002E020C"/>
    <w:rsid w:val="002E2016"/>
    <w:rsid w:val="002E3296"/>
    <w:rsid w:val="002E334D"/>
    <w:rsid w:val="002E3358"/>
    <w:rsid w:val="002E3A78"/>
    <w:rsid w:val="002E494F"/>
    <w:rsid w:val="002E499F"/>
    <w:rsid w:val="002E4D05"/>
    <w:rsid w:val="002E6181"/>
    <w:rsid w:val="002F0751"/>
    <w:rsid w:val="002F1989"/>
    <w:rsid w:val="002F1E5F"/>
    <w:rsid w:val="002F207F"/>
    <w:rsid w:val="002F2C10"/>
    <w:rsid w:val="002F2ED5"/>
    <w:rsid w:val="002F33ED"/>
    <w:rsid w:val="002F571B"/>
    <w:rsid w:val="002F5B47"/>
    <w:rsid w:val="002F71EE"/>
    <w:rsid w:val="003008BE"/>
    <w:rsid w:val="00300E00"/>
    <w:rsid w:val="003013D5"/>
    <w:rsid w:val="0030173D"/>
    <w:rsid w:val="0030299B"/>
    <w:rsid w:val="00302EB7"/>
    <w:rsid w:val="00303C66"/>
    <w:rsid w:val="00303D72"/>
    <w:rsid w:val="003044A7"/>
    <w:rsid w:val="00304975"/>
    <w:rsid w:val="003051A4"/>
    <w:rsid w:val="00305CBE"/>
    <w:rsid w:val="003068BA"/>
    <w:rsid w:val="0030693A"/>
    <w:rsid w:val="00306FE1"/>
    <w:rsid w:val="00310240"/>
    <w:rsid w:val="003120CD"/>
    <w:rsid w:val="003136E0"/>
    <w:rsid w:val="0031383D"/>
    <w:rsid w:val="00313855"/>
    <w:rsid w:val="00313F2E"/>
    <w:rsid w:val="003150ED"/>
    <w:rsid w:val="00315304"/>
    <w:rsid w:val="00316DAF"/>
    <w:rsid w:val="003171C5"/>
    <w:rsid w:val="00317263"/>
    <w:rsid w:val="0032007C"/>
    <w:rsid w:val="0032030D"/>
    <w:rsid w:val="00320A15"/>
    <w:rsid w:val="00320FBD"/>
    <w:rsid w:val="0032171E"/>
    <w:rsid w:val="00322ABC"/>
    <w:rsid w:val="00324AE2"/>
    <w:rsid w:val="00325721"/>
    <w:rsid w:val="003266C2"/>
    <w:rsid w:val="00327595"/>
    <w:rsid w:val="003308DB"/>
    <w:rsid w:val="00331534"/>
    <w:rsid w:val="00331A49"/>
    <w:rsid w:val="003329AB"/>
    <w:rsid w:val="00332C2F"/>
    <w:rsid w:val="0033488F"/>
    <w:rsid w:val="00335216"/>
    <w:rsid w:val="003357A8"/>
    <w:rsid w:val="0033580F"/>
    <w:rsid w:val="00336229"/>
    <w:rsid w:val="003401F6"/>
    <w:rsid w:val="00340747"/>
    <w:rsid w:val="003418AD"/>
    <w:rsid w:val="003429BE"/>
    <w:rsid w:val="003438B7"/>
    <w:rsid w:val="00344012"/>
    <w:rsid w:val="00344E34"/>
    <w:rsid w:val="0034505D"/>
    <w:rsid w:val="0034574B"/>
    <w:rsid w:val="003457E3"/>
    <w:rsid w:val="003458F0"/>
    <w:rsid w:val="0035079F"/>
    <w:rsid w:val="00350B28"/>
    <w:rsid w:val="003514EC"/>
    <w:rsid w:val="00352B7D"/>
    <w:rsid w:val="00352B9E"/>
    <w:rsid w:val="00353191"/>
    <w:rsid w:val="00354F52"/>
    <w:rsid w:val="00355366"/>
    <w:rsid w:val="00355E66"/>
    <w:rsid w:val="00356AC9"/>
    <w:rsid w:val="00356D4B"/>
    <w:rsid w:val="003573AA"/>
    <w:rsid w:val="0036135E"/>
    <w:rsid w:val="0036186E"/>
    <w:rsid w:val="00361C62"/>
    <w:rsid w:val="00362109"/>
    <w:rsid w:val="003627A5"/>
    <w:rsid w:val="00362893"/>
    <w:rsid w:val="0036459B"/>
    <w:rsid w:val="00365EBC"/>
    <w:rsid w:val="003661EE"/>
    <w:rsid w:val="003675E4"/>
    <w:rsid w:val="00370328"/>
    <w:rsid w:val="00372CA9"/>
    <w:rsid w:val="00373431"/>
    <w:rsid w:val="003735B0"/>
    <w:rsid w:val="00374F67"/>
    <w:rsid w:val="0037511B"/>
    <w:rsid w:val="00375402"/>
    <w:rsid w:val="00375429"/>
    <w:rsid w:val="00375ED6"/>
    <w:rsid w:val="0037654F"/>
    <w:rsid w:val="0037787A"/>
    <w:rsid w:val="00380B02"/>
    <w:rsid w:val="003823D9"/>
    <w:rsid w:val="00382969"/>
    <w:rsid w:val="00382C02"/>
    <w:rsid w:val="00382FA2"/>
    <w:rsid w:val="00384D49"/>
    <w:rsid w:val="0038518C"/>
    <w:rsid w:val="00385F78"/>
    <w:rsid w:val="00386A11"/>
    <w:rsid w:val="003870F6"/>
    <w:rsid w:val="00387878"/>
    <w:rsid w:val="003879AC"/>
    <w:rsid w:val="00390523"/>
    <w:rsid w:val="00390CC7"/>
    <w:rsid w:val="00390F82"/>
    <w:rsid w:val="0039101E"/>
    <w:rsid w:val="00391AA6"/>
    <w:rsid w:val="00392055"/>
    <w:rsid w:val="00392260"/>
    <w:rsid w:val="00392538"/>
    <w:rsid w:val="00392AAC"/>
    <w:rsid w:val="00394488"/>
    <w:rsid w:val="003954CD"/>
    <w:rsid w:val="0039583C"/>
    <w:rsid w:val="00395A68"/>
    <w:rsid w:val="00396816"/>
    <w:rsid w:val="00396DE7"/>
    <w:rsid w:val="00397D98"/>
    <w:rsid w:val="003A1D01"/>
    <w:rsid w:val="003A2738"/>
    <w:rsid w:val="003A2DBB"/>
    <w:rsid w:val="003A3AEC"/>
    <w:rsid w:val="003A4F1E"/>
    <w:rsid w:val="003A5047"/>
    <w:rsid w:val="003A5163"/>
    <w:rsid w:val="003A6A73"/>
    <w:rsid w:val="003B03CA"/>
    <w:rsid w:val="003B0DF4"/>
    <w:rsid w:val="003B0E9F"/>
    <w:rsid w:val="003B1A14"/>
    <w:rsid w:val="003B1BD9"/>
    <w:rsid w:val="003B3296"/>
    <w:rsid w:val="003B3B9C"/>
    <w:rsid w:val="003B4173"/>
    <w:rsid w:val="003B5C8C"/>
    <w:rsid w:val="003B6996"/>
    <w:rsid w:val="003C0567"/>
    <w:rsid w:val="003C3F2E"/>
    <w:rsid w:val="003C4567"/>
    <w:rsid w:val="003C47C0"/>
    <w:rsid w:val="003C6ECD"/>
    <w:rsid w:val="003C7F3C"/>
    <w:rsid w:val="003D09B4"/>
    <w:rsid w:val="003D0EB8"/>
    <w:rsid w:val="003D0FB8"/>
    <w:rsid w:val="003D1467"/>
    <w:rsid w:val="003D1F79"/>
    <w:rsid w:val="003D23AA"/>
    <w:rsid w:val="003D30E7"/>
    <w:rsid w:val="003D479E"/>
    <w:rsid w:val="003D4D73"/>
    <w:rsid w:val="003D507C"/>
    <w:rsid w:val="003D5203"/>
    <w:rsid w:val="003D5D6A"/>
    <w:rsid w:val="003D5EEB"/>
    <w:rsid w:val="003E0264"/>
    <w:rsid w:val="003E0294"/>
    <w:rsid w:val="003E06C1"/>
    <w:rsid w:val="003E0EC3"/>
    <w:rsid w:val="003E0F9C"/>
    <w:rsid w:val="003E1F0D"/>
    <w:rsid w:val="003E2D0F"/>
    <w:rsid w:val="003E30DA"/>
    <w:rsid w:val="003E38B6"/>
    <w:rsid w:val="003E47A3"/>
    <w:rsid w:val="003E5585"/>
    <w:rsid w:val="003E597A"/>
    <w:rsid w:val="003E5C3D"/>
    <w:rsid w:val="003E6C30"/>
    <w:rsid w:val="003E71A7"/>
    <w:rsid w:val="003F008C"/>
    <w:rsid w:val="003F0322"/>
    <w:rsid w:val="003F109E"/>
    <w:rsid w:val="003F1861"/>
    <w:rsid w:val="003F1A3D"/>
    <w:rsid w:val="003F214F"/>
    <w:rsid w:val="003F364F"/>
    <w:rsid w:val="003F458C"/>
    <w:rsid w:val="003F4DF2"/>
    <w:rsid w:val="003F54CD"/>
    <w:rsid w:val="003F6ABF"/>
    <w:rsid w:val="003F724C"/>
    <w:rsid w:val="003F7371"/>
    <w:rsid w:val="003FC9C6"/>
    <w:rsid w:val="004004FE"/>
    <w:rsid w:val="0040050F"/>
    <w:rsid w:val="004016A7"/>
    <w:rsid w:val="00402428"/>
    <w:rsid w:val="00402CDB"/>
    <w:rsid w:val="0040424D"/>
    <w:rsid w:val="00404711"/>
    <w:rsid w:val="00404796"/>
    <w:rsid w:val="00406065"/>
    <w:rsid w:val="0040669D"/>
    <w:rsid w:val="00406907"/>
    <w:rsid w:val="00407187"/>
    <w:rsid w:val="004076C0"/>
    <w:rsid w:val="00407BBC"/>
    <w:rsid w:val="00407BFD"/>
    <w:rsid w:val="00410C28"/>
    <w:rsid w:val="00411AB6"/>
    <w:rsid w:val="00412187"/>
    <w:rsid w:val="00413D00"/>
    <w:rsid w:val="004143EB"/>
    <w:rsid w:val="00414A01"/>
    <w:rsid w:val="00414BA4"/>
    <w:rsid w:val="00414BBE"/>
    <w:rsid w:val="00414E5E"/>
    <w:rsid w:val="00415420"/>
    <w:rsid w:val="00415747"/>
    <w:rsid w:val="00415FFF"/>
    <w:rsid w:val="00416093"/>
    <w:rsid w:val="00422489"/>
    <w:rsid w:val="00422E54"/>
    <w:rsid w:val="004233DF"/>
    <w:rsid w:val="00423E50"/>
    <w:rsid w:val="00425541"/>
    <w:rsid w:val="00425DD3"/>
    <w:rsid w:val="004308B1"/>
    <w:rsid w:val="00431223"/>
    <w:rsid w:val="004312C7"/>
    <w:rsid w:val="00431B38"/>
    <w:rsid w:val="00432B0E"/>
    <w:rsid w:val="00432B2E"/>
    <w:rsid w:val="00432C65"/>
    <w:rsid w:val="00433C76"/>
    <w:rsid w:val="00434998"/>
    <w:rsid w:val="00434CB4"/>
    <w:rsid w:val="00440D0E"/>
    <w:rsid w:val="00440DC9"/>
    <w:rsid w:val="00440E8A"/>
    <w:rsid w:val="004414D0"/>
    <w:rsid w:val="0044217F"/>
    <w:rsid w:val="004433D1"/>
    <w:rsid w:val="004434F0"/>
    <w:rsid w:val="00443FFF"/>
    <w:rsid w:val="004446E4"/>
    <w:rsid w:val="00444D82"/>
    <w:rsid w:val="00445977"/>
    <w:rsid w:val="004471FD"/>
    <w:rsid w:val="00447271"/>
    <w:rsid w:val="004500F9"/>
    <w:rsid w:val="0045037D"/>
    <w:rsid w:val="0045075D"/>
    <w:rsid w:val="00451624"/>
    <w:rsid w:val="0045186C"/>
    <w:rsid w:val="004519C0"/>
    <w:rsid w:val="00452219"/>
    <w:rsid w:val="00453713"/>
    <w:rsid w:val="004541F7"/>
    <w:rsid w:val="004549F6"/>
    <w:rsid w:val="0045538C"/>
    <w:rsid w:val="00455D32"/>
    <w:rsid w:val="004569F5"/>
    <w:rsid w:val="00456AB5"/>
    <w:rsid w:val="00457DA1"/>
    <w:rsid w:val="004606EB"/>
    <w:rsid w:val="004609B2"/>
    <w:rsid w:val="004618ED"/>
    <w:rsid w:val="0046196F"/>
    <w:rsid w:val="004627EC"/>
    <w:rsid w:val="0046563F"/>
    <w:rsid w:val="004660DF"/>
    <w:rsid w:val="00466E49"/>
    <w:rsid w:val="00466F70"/>
    <w:rsid w:val="00467655"/>
    <w:rsid w:val="0047009C"/>
    <w:rsid w:val="00470421"/>
    <w:rsid w:val="004715DC"/>
    <w:rsid w:val="00471820"/>
    <w:rsid w:val="00472F1F"/>
    <w:rsid w:val="004734E8"/>
    <w:rsid w:val="004742D0"/>
    <w:rsid w:val="00474BEC"/>
    <w:rsid w:val="0047561E"/>
    <w:rsid w:val="0047702D"/>
    <w:rsid w:val="00477D7F"/>
    <w:rsid w:val="004801F5"/>
    <w:rsid w:val="00482CCC"/>
    <w:rsid w:val="004831E6"/>
    <w:rsid w:val="00483862"/>
    <w:rsid w:val="00484ED1"/>
    <w:rsid w:val="0048586B"/>
    <w:rsid w:val="00485A4F"/>
    <w:rsid w:val="0048600D"/>
    <w:rsid w:val="0048649E"/>
    <w:rsid w:val="00486AD5"/>
    <w:rsid w:val="00490470"/>
    <w:rsid w:val="00490489"/>
    <w:rsid w:val="00490DEE"/>
    <w:rsid w:val="00490ED5"/>
    <w:rsid w:val="00491B00"/>
    <w:rsid w:val="00491E84"/>
    <w:rsid w:val="00493B94"/>
    <w:rsid w:val="004941AF"/>
    <w:rsid w:val="00495570"/>
    <w:rsid w:val="00496D06"/>
    <w:rsid w:val="00497398"/>
    <w:rsid w:val="004A076F"/>
    <w:rsid w:val="004A086C"/>
    <w:rsid w:val="004A1387"/>
    <w:rsid w:val="004A1457"/>
    <w:rsid w:val="004A2D8A"/>
    <w:rsid w:val="004A32E1"/>
    <w:rsid w:val="004A38DF"/>
    <w:rsid w:val="004A38E4"/>
    <w:rsid w:val="004A5966"/>
    <w:rsid w:val="004A6243"/>
    <w:rsid w:val="004A71B2"/>
    <w:rsid w:val="004A7378"/>
    <w:rsid w:val="004B0673"/>
    <w:rsid w:val="004B0BE9"/>
    <w:rsid w:val="004B152E"/>
    <w:rsid w:val="004B1931"/>
    <w:rsid w:val="004B1A05"/>
    <w:rsid w:val="004B3BF5"/>
    <w:rsid w:val="004B3FC5"/>
    <w:rsid w:val="004B410A"/>
    <w:rsid w:val="004B4287"/>
    <w:rsid w:val="004B47D7"/>
    <w:rsid w:val="004B5502"/>
    <w:rsid w:val="004B6567"/>
    <w:rsid w:val="004C022C"/>
    <w:rsid w:val="004C04FD"/>
    <w:rsid w:val="004C082C"/>
    <w:rsid w:val="004C11C1"/>
    <w:rsid w:val="004C1CD1"/>
    <w:rsid w:val="004C1DDC"/>
    <w:rsid w:val="004C1EC0"/>
    <w:rsid w:val="004C2D42"/>
    <w:rsid w:val="004C2E39"/>
    <w:rsid w:val="004C346F"/>
    <w:rsid w:val="004C35BF"/>
    <w:rsid w:val="004C5676"/>
    <w:rsid w:val="004C5919"/>
    <w:rsid w:val="004C6612"/>
    <w:rsid w:val="004C6830"/>
    <w:rsid w:val="004C6C18"/>
    <w:rsid w:val="004C6F1D"/>
    <w:rsid w:val="004C754C"/>
    <w:rsid w:val="004D2686"/>
    <w:rsid w:val="004D43DD"/>
    <w:rsid w:val="004D4DF8"/>
    <w:rsid w:val="004D5ACA"/>
    <w:rsid w:val="004D6688"/>
    <w:rsid w:val="004E02DC"/>
    <w:rsid w:val="004E2A3D"/>
    <w:rsid w:val="004E2FCB"/>
    <w:rsid w:val="004E31FC"/>
    <w:rsid w:val="004E329D"/>
    <w:rsid w:val="004E3CA9"/>
    <w:rsid w:val="004E5741"/>
    <w:rsid w:val="004E57ED"/>
    <w:rsid w:val="004E5EB4"/>
    <w:rsid w:val="004E65D5"/>
    <w:rsid w:val="004F0B4B"/>
    <w:rsid w:val="004F291E"/>
    <w:rsid w:val="004F300B"/>
    <w:rsid w:val="004F39CF"/>
    <w:rsid w:val="004F3CD9"/>
    <w:rsid w:val="004F3F4C"/>
    <w:rsid w:val="004F44B2"/>
    <w:rsid w:val="004F4D2A"/>
    <w:rsid w:val="004F56A9"/>
    <w:rsid w:val="004F5EAA"/>
    <w:rsid w:val="004F7296"/>
    <w:rsid w:val="00500FFF"/>
    <w:rsid w:val="0050163B"/>
    <w:rsid w:val="00501E0A"/>
    <w:rsid w:val="00502A63"/>
    <w:rsid w:val="0050505A"/>
    <w:rsid w:val="005054A2"/>
    <w:rsid w:val="00506097"/>
    <w:rsid w:val="005072DB"/>
    <w:rsid w:val="00510B3D"/>
    <w:rsid w:val="0051124C"/>
    <w:rsid w:val="005120AE"/>
    <w:rsid w:val="005125BA"/>
    <w:rsid w:val="0051263D"/>
    <w:rsid w:val="00513583"/>
    <w:rsid w:val="005141FE"/>
    <w:rsid w:val="00514A4B"/>
    <w:rsid w:val="0051505A"/>
    <w:rsid w:val="0051514D"/>
    <w:rsid w:val="0051573D"/>
    <w:rsid w:val="00515A96"/>
    <w:rsid w:val="00515C54"/>
    <w:rsid w:val="00516A87"/>
    <w:rsid w:val="005177B1"/>
    <w:rsid w:val="00520153"/>
    <w:rsid w:val="0052097A"/>
    <w:rsid w:val="00520D16"/>
    <w:rsid w:val="005210AC"/>
    <w:rsid w:val="00521BE1"/>
    <w:rsid w:val="005222CF"/>
    <w:rsid w:val="00522BE1"/>
    <w:rsid w:val="00522F11"/>
    <w:rsid w:val="00523D54"/>
    <w:rsid w:val="0052453E"/>
    <w:rsid w:val="00524E03"/>
    <w:rsid w:val="00524FDD"/>
    <w:rsid w:val="0052582E"/>
    <w:rsid w:val="00527B82"/>
    <w:rsid w:val="00531049"/>
    <w:rsid w:val="00532B6C"/>
    <w:rsid w:val="00532F2A"/>
    <w:rsid w:val="0053382A"/>
    <w:rsid w:val="0053387C"/>
    <w:rsid w:val="00534681"/>
    <w:rsid w:val="0053538E"/>
    <w:rsid w:val="00536354"/>
    <w:rsid w:val="00537A4A"/>
    <w:rsid w:val="00537CEF"/>
    <w:rsid w:val="005416FD"/>
    <w:rsid w:val="00541CC0"/>
    <w:rsid w:val="005420C4"/>
    <w:rsid w:val="0054211E"/>
    <w:rsid w:val="00542482"/>
    <w:rsid w:val="00542671"/>
    <w:rsid w:val="0054448D"/>
    <w:rsid w:val="00544934"/>
    <w:rsid w:val="00545957"/>
    <w:rsid w:val="00546F27"/>
    <w:rsid w:val="005478FD"/>
    <w:rsid w:val="005507F4"/>
    <w:rsid w:val="00552771"/>
    <w:rsid w:val="00552EC4"/>
    <w:rsid w:val="00553664"/>
    <w:rsid w:val="00555B69"/>
    <w:rsid w:val="00555F15"/>
    <w:rsid w:val="00560067"/>
    <w:rsid w:val="005611C7"/>
    <w:rsid w:val="005618E0"/>
    <w:rsid w:val="00561F18"/>
    <w:rsid w:val="0056223A"/>
    <w:rsid w:val="00563780"/>
    <w:rsid w:val="00563E4E"/>
    <w:rsid w:val="00564486"/>
    <w:rsid w:val="00564920"/>
    <w:rsid w:val="00565C85"/>
    <w:rsid w:val="00565EE7"/>
    <w:rsid w:val="00566056"/>
    <w:rsid w:val="00566146"/>
    <w:rsid w:val="00566698"/>
    <w:rsid w:val="00566D53"/>
    <w:rsid w:val="00566F48"/>
    <w:rsid w:val="00567031"/>
    <w:rsid w:val="00570407"/>
    <w:rsid w:val="005713A3"/>
    <w:rsid w:val="005720E8"/>
    <w:rsid w:val="0057517E"/>
    <w:rsid w:val="00575D12"/>
    <w:rsid w:val="0057777B"/>
    <w:rsid w:val="00581489"/>
    <w:rsid w:val="0058239F"/>
    <w:rsid w:val="00583FDC"/>
    <w:rsid w:val="005840AB"/>
    <w:rsid w:val="005841DA"/>
    <w:rsid w:val="0058474F"/>
    <w:rsid w:val="005850E4"/>
    <w:rsid w:val="005856EB"/>
    <w:rsid w:val="0058573A"/>
    <w:rsid w:val="00585768"/>
    <w:rsid w:val="00585AF4"/>
    <w:rsid w:val="00586356"/>
    <w:rsid w:val="00586AE8"/>
    <w:rsid w:val="005871CA"/>
    <w:rsid w:val="00590786"/>
    <w:rsid w:val="0059086C"/>
    <w:rsid w:val="00591A68"/>
    <w:rsid w:val="005920C6"/>
    <w:rsid w:val="00592D94"/>
    <w:rsid w:val="0059308B"/>
    <w:rsid w:val="00593400"/>
    <w:rsid w:val="0059412E"/>
    <w:rsid w:val="00594AC7"/>
    <w:rsid w:val="005953E9"/>
    <w:rsid w:val="00595BF3"/>
    <w:rsid w:val="00595DB5"/>
    <w:rsid w:val="00596E60"/>
    <w:rsid w:val="005A0515"/>
    <w:rsid w:val="005A1605"/>
    <w:rsid w:val="005A1876"/>
    <w:rsid w:val="005A219F"/>
    <w:rsid w:val="005A2470"/>
    <w:rsid w:val="005A2725"/>
    <w:rsid w:val="005A2A82"/>
    <w:rsid w:val="005A44C5"/>
    <w:rsid w:val="005A4AD1"/>
    <w:rsid w:val="005A509C"/>
    <w:rsid w:val="005A600E"/>
    <w:rsid w:val="005A7035"/>
    <w:rsid w:val="005B00FA"/>
    <w:rsid w:val="005B0EAB"/>
    <w:rsid w:val="005B1659"/>
    <w:rsid w:val="005B1794"/>
    <w:rsid w:val="005B2C0F"/>
    <w:rsid w:val="005B2D3B"/>
    <w:rsid w:val="005B3822"/>
    <w:rsid w:val="005B3BE9"/>
    <w:rsid w:val="005B3D87"/>
    <w:rsid w:val="005B512E"/>
    <w:rsid w:val="005B51C7"/>
    <w:rsid w:val="005B6E5C"/>
    <w:rsid w:val="005C0C78"/>
    <w:rsid w:val="005C17D1"/>
    <w:rsid w:val="005C2D91"/>
    <w:rsid w:val="005C322A"/>
    <w:rsid w:val="005C374D"/>
    <w:rsid w:val="005C39A9"/>
    <w:rsid w:val="005C4CB5"/>
    <w:rsid w:val="005C5175"/>
    <w:rsid w:val="005C6798"/>
    <w:rsid w:val="005C6C59"/>
    <w:rsid w:val="005C7066"/>
    <w:rsid w:val="005C7C28"/>
    <w:rsid w:val="005C7CFE"/>
    <w:rsid w:val="005C7FB5"/>
    <w:rsid w:val="005D01A6"/>
    <w:rsid w:val="005D12A2"/>
    <w:rsid w:val="005D251F"/>
    <w:rsid w:val="005D3A44"/>
    <w:rsid w:val="005D3ADA"/>
    <w:rsid w:val="005D3E07"/>
    <w:rsid w:val="005D4D02"/>
    <w:rsid w:val="005D590E"/>
    <w:rsid w:val="005D5CC2"/>
    <w:rsid w:val="005D7B1F"/>
    <w:rsid w:val="005D7B98"/>
    <w:rsid w:val="005D7E83"/>
    <w:rsid w:val="005E2850"/>
    <w:rsid w:val="005E37D4"/>
    <w:rsid w:val="005E430D"/>
    <w:rsid w:val="005F0047"/>
    <w:rsid w:val="005F016D"/>
    <w:rsid w:val="005F01AA"/>
    <w:rsid w:val="005F055D"/>
    <w:rsid w:val="005F08A6"/>
    <w:rsid w:val="005F1738"/>
    <w:rsid w:val="005F1DE3"/>
    <w:rsid w:val="005F20B7"/>
    <w:rsid w:val="005F387F"/>
    <w:rsid w:val="005F43E4"/>
    <w:rsid w:val="005F4507"/>
    <w:rsid w:val="005F4B59"/>
    <w:rsid w:val="005F587D"/>
    <w:rsid w:val="005F58E1"/>
    <w:rsid w:val="005F5BA8"/>
    <w:rsid w:val="005F6F41"/>
    <w:rsid w:val="005F75FA"/>
    <w:rsid w:val="005F7C4A"/>
    <w:rsid w:val="005F7DA5"/>
    <w:rsid w:val="00600CE4"/>
    <w:rsid w:val="0060233C"/>
    <w:rsid w:val="00603AD4"/>
    <w:rsid w:val="00603DC6"/>
    <w:rsid w:val="006052D0"/>
    <w:rsid w:val="00605679"/>
    <w:rsid w:val="00610840"/>
    <w:rsid w:val="00611DD2"/>
    <w:rsid w:val="00611FBD"/>
    <w:rsid w:val="00612CB4"/>
    <w:rsid w:val="0061300B"/>
    <w:rsid w:val="006137CD"/>
    <w:rsid w:val="0061392F"/>
    <w:rsid w:val="00613B24"/>
    <w:rsid w:val="00614522"/>
    <w:rsid w:val="00614E5D"/>
    <w:rsid w:val="00615EFE"/>
    <w:rsid w:val="006161B2"/>
    <w:rsid w:val="00620780"/>
    <w:rsid w:val="0062163C"/>
    <w:rsid w:val="00621C86"/>
    <w:rsid w:val="00623017"/>
    <w:rsid w:val="00624D33"/>
    <w:rsid w:val="00625861"/>
    <w:rsid w:val="00626AE6"/>
    <w:rsid w:val="00626D99"/>
    <w:rsid w:val="00631738"/>
    <w:rsid w:val="006336BA"/>
    <w:rsid w:val="006346DC"/>
    <w:rsid w:val="0063487A"/>
    <w:rsid w:val="006348FE"/>
    <w:rsid w:val="006355DF"/>
    <w:rsid w:val="006361B8"/>
    <w:rsid w:val="0063723C"/>
    <w:rsid w:val="00637606"/>
    <w:rsid w:val="006404AE"/>
    <w:rsid w:val="00641E8F"/>
    <w:rsid w:val="0064277C"/>
    <w:rsid w:val="00643755"/>
    <w:rsid w:val="00643A33"/>
    <w:rsid w:val="00644622"/>
    <w:rsid w:val="00644675"/>
    <w:rsid w:val="0064504C"/>
    <w:rsid w:val="00647145"/>
    <w:rsid w:val="00647CAA"/>
    <w:rsid w:val="006504A1"/>
    <w:rsid w:val="006505D7"/>
    <w:rsid w:val="0065140D"/>
    <w:rsid w:val="006515CA"/>
    <w:rsid w:val="006517B9"/>
    <w:rsid w:val="00651C00"/>
    <w:rsid w:val="00651D27"/>
    <w:rsid w:val="00653664"/>
    <w:rsid w:val="00654274"/>
    <w:rsid w:val="00654B97"/>
    <w:rsid w:val="00655185"/>
    <w:rsid w:val="00655538"/>
    <w:rsid w:val="006557A5"/>
    <w:rsid w:val="00656C32"/>
    <w:rsid w:val="00657A10"/>
    <w:rsid w:val="0066149B"/>
    <w:rsid w:val="0066173A"/>
    <w:rsid w:val="00661CF3"/>
    <w:rsid w:val="00661D3C"/>
    <w:rsid w:val="00661F4D"/>
    <w:rsid w:val="00662201"/>
    <w:rsid w:val="00662831"/>
    <w:rsid w:val="00663522"/>
    <w:rsid w:val="00663568"/>
    <w:rsid w:val="0066512A"/>
    <w:rsid w:val="006651ED"/>
    <w:rsid w:val="00665730"/>
    <w:rsid w:val="006658B2"/>
    <w:rsid w:val="006664B4"/>
    <w:rsid w:val="006664F1"/>
    <w:rsid w:val="00666A92"/>
    <w:rsid w:val="00666B72"/>
    <w:rsid w:val="006673B3"/>
    <w:rsid w:val="00667971"/>
    <w:rsid w:val="00670194"/>
    <w:rsid w:val="006747A6"/>
    <w:rsid w:val="006761C8"/>
    <w:rsid w:val="00676EAF"/>
    <w:rsid w:val="0067771A"/>
    <w:rsid w:val="0067798A"/>
    <w:rsid w:val="00677A2F"/>
    <w:rsid w:val="00677C30"/>
    <w:rsid w:val="00677D0A"/>
    <w:rsid w:val="00681442"/>
    <w:rsid w:val="006816E5"/>
    <w:rsid w:val="00681958"/>
    <w:rsid w:val="00681CBB"/>
    <w:rsid w:val="00682B3D"/>
    <w:rsid w:val="00683768"/>
    <w:rsid w:val="00684AC3"/>
    <w:rsid w:val="00684BAB"/>
    <w:rsid w:val="00685122"/>
    <w:rsid w:val="00685767"/>
    <w:rsid w:val="00685DEA"/>
    <w:rsid w:val="00687234"/>
    <w:rsid w:val="00687FCB"/>
    <w:rsid w:val="0069029F"/>
    <w:rsid w:val="0069071A"/>
    <w:rsid w:val="00690A7B"/>
    <w:rsid w:val="00690B4A"/>
    <w:rsid w:val="00691B92"/>
    <w:rsid w:val="00694C6B"/>
    <w:rsid w:val="00695286"/>
    <w:rsid w:val="00695480"/>
    <w:rsid w:val="00695966"/>
    <w:rsid w:val="00695C6E"/>
    <w:rsid w:val="00695E68"/>
    <w:rsid w:val="00695E95"/>
    <w:rsid w:val="00697F8F"/>
    <w:rsid w:val="006A12AD"/>
    <w:rsid w:val="006A2BD8"/>
    <w:rsid w:val="006A2CDA"/>
    <w:rsid w:val="006A31C8"/>
    <w:rsid w:val="006A3754"/>
    <w:rsid w:val="006A489C"/>
    <w:rsid w:val="006A4BB2"/>
    <w:rsid w:val="006A56F8"/>
    <w:rsid w:val="006A5BFE"/>
    <w:rsid w:val="006A66F3"/>
    <w:rsid w:val="006A72E5"/>
    <w:rsid w:val="006A7908"/>
    <w:rsid w:val="006A7D74"/>
    <w:rsid w:val="006B010A"/>
    <w:rsid w:val="006B1051"/>
    <w:rsid w:val="006B17F9"/>
    <w:rsid w:val="006B1F4C"/>
    <w:rsid w:val="006B20A1"/>
    <w:rsid w:val="006B23AD"/>
    <w:rsid w:val="006B26D3"/>
    <w:rsid w:val="006B4BC8"/>
    <w:rsid w:val="006B5386"/>
    <w:rsid w:val="006B5E78"/>
    <w:rsid w:val="006B5FDD"/>
    <w:rsid w:val="006B6121"/>
    <w:rsid w:val="006B6F43"/>
    <w:rsid w:val="006C1452"/>
    <w:rsid w:val="006C1598"/>
    <w:rsid w:val="006C19CC"/>
    <w:rsid w:val="006C1F2B"/>
    <w:rsid w:val="006C213D"/>
    <w:rsid w:val="006C23F8"/>
    <w:rsid w:val="006C2A8D"/>
    <w:rsid w:val="006C35F7"/>
    <w:rsid w:val="006C3A7B"/>
    <w:rsid w:val="006C42B1"/>
    <w:rsid w:val="006C4961"/>
    <w:rsid w:val="006C5099"/>
    <w:rsid w:val="006C5221"/>
    <w:rsid w:val="006C53A2"/>
    <w:rsid w:val="006C5B0A"/>
    <w:rsid w:val="006C5B8A"/>
    <w:rsid w:val="006C65DF"/>
    <w:rsid w:val="006C6B81"/>
    <w:rsid w:val="006C6C72"/>
    <w:rsid w:val="006C6DC8"/>
    <w:rsid w:val="006C7272"/>
    <w:rsid w:val="006C7CAC"/>
    <w:rsid w:val="006D0610"/>
    <w:rsid w:val="006D161E"/>
    <w:rsid w:val="006D2883"/>
    <w:rsid w:val="006D29DB"/>
    <w:rsid w:val="006D2D1F"/>
    <w:rsid w:val="006D2E1B"/>
    <w:rsid w:val="006D37E0"/>
    <w:rsid w:val="006D396E"/>
    <w:rsid w:val="006D3AEA"/>
    <w:rsid w:val="006D439D"/>
    <w:rsid w:val="006D5CB4"/>
    <w:rsid w:val="006D7321"/>
    <w:rsid w:val="006E0C12"/>
    <w:rsid w:val="006E0E0C"/>
    <w:rsid w:val="006E1FD8"/>
    <w:rsid w:val="006E3BFF"/>
    <w:rsid w:val="006E4E49"/>
    <w:rsid w:val="006E5481"/>
    <w:rsid w:val="006E75DE"/>
    <w:rsid w:val="006F0962"/>
    <w:rsid w:val="006F12AE"/>
    <w:rsid w:val="006F1D1E"/>
    <w:rsid w:val="006F2152"/>
    <w:rsid w:val="006F2CB1"/>
    <w:rsid w:val="006F2F80"/>
    <w:rsid w:val="006F3449"/>
    <w:rsid w:val="006F34E7"/>
    <w:rsid w:val="006F34EE"/>
    <w:rsid w:val="006F362C"/>
    <w:rsid w:val="006F3FA7"/>
    <w:rsid w:val="006F4883"/>
    <w:rsid w:val="006F4966"/>
    <w:rsid w:val="006F49C3"/>
    <w:rsid w:val="006F4C90"/>
    <w:rsid w:val="006F4DCA"/>
    <w:rsid w:val="006F52F2"/>
    <w:rsid w:val="006F55E7"/>
    <w:rsid w:val="006F600C"/>
    <w:rsid w:val="006F6FC5"/>
    <w:rsid w:val="006F707E"/>
    <w:rsid w:val="006F75E8"/>
    <w:rsid w:val="00700F24"/>
    <w:rsid w:val="007013A7"/>
    <w:rsid w:val="00701728"/>
    <w:rsid w:val="00701B9C"/>
    <w:rsid w:val="00702971"/>
    <w:rsid w:val="0070486C"/>
    <w:rsid w:val="00704F33"/>
    <w:rsid w:val="007058DE"/>
    <w:rsid w:val="00705BFF"/>
    <w:rsid w:val="00706E37"/>
    <w:rsid w:val="00706F49"/>
    <w:rsid w:val="007079F8"/>
    <w:rsid w:val="00710942"/>
    <w:rsid w:val="007111FF"/>
    <w:rsid w:val="007114EB"/>
    <w:rsid w:val="00712FB4"/>
    <w:rsid w:val="007136A3"/>
    <w:rsid w:val="007149DC"/>
    <w:rsid w:val="00714AC5"/>
    <w:rsid w:val="0071515A"/>
    <w:rsid w:val="007158DA"/>
    <w:rsid w:val="0071617E"/>
    <w:rsid w:val="0071660F"/>
    <w:rsid w:val="007167EB"/>
    <w:rsid w:val="00716F2A"/>
    <w:rsid w:val="00717A81"/>
    <w:rsid w:val="00720319"/>
    <w:rsid w:val="0072208C"/>
    <w:rsid w:val="00723AFB"/>
    <w:rsid w:val="007241DE"/>
    <w:rsid w:val="007249A5"/>
    <w:rsid w:val="007250F7"/>
    <w:rsid w:val="00725FED"/>
    <w:rsid w:val="00726041"/>
    <w:rsid w:val="007268DE"/>
    <w:rsid w:val="007307D8"/>
    <w:rsid w:val="00732F7A"/>
    <w:rsid w:val="00734C8E"/>
    <w:rsid w:val="00735356"/>
    <w:rsid w:val="00735ADD"/>
    <w:rsid w:val="00736242"/>
    <w:rsid w:val="0073626C"/>
    <w:rsid w:val="00736C2A"/>
    <w:rsid w:val="00736ED6"/>
    <w:rsid w:val="00740097"/>
    <w:rsid w:val="007416AC"/>
    <w:rsid w:val="007434B9"/>
    <w:rsid w:val="00743613"/>
    <w:rsid w:val="00744593"/>
    <w:rsid w:val="007452FB"/>
    <w:rsid w:val="007459A5"/>
    <w:rsid w:val="007464C5"/>
    <w:rsid w:val="007464E5"/>
    <w:rsid w:val="007479A0"/>
    <w:rsid w:val="007505B6"/>
    <w:rsid w:val="007506B7"/>
    <w:rsid w:val="0075308A"/>
    <w:rsid w:val="00753B81"/>
    <w:rsid w:val="00756A14"/>
    <w:rsid w:val="007608CC"/>
    <w:rsid w:val="00760C54"/>
    <w:rsid w:val="0076232E"/>
    <w:rsid w:val="007629DF"/>
    <w:rsid w:val="00763154"/>
    <w:rsid w:val="00763A59"/>
    <w:rsid w:val="00767480"/>
    <w:rsid w:val="00767FFB"/>
    <w:rsid w:val="00770189"/>
    <w:rsid w:val="00770290"/>
    <w:rsid w:val="007705F9"/>
    <w:rsid w:val="00771487"/>
    <w:rsid w:val="00772E3E"/>
    <w:rsid w:val="00773720"/>
    <w:rsid w:val="00774037"/>
    <w:rsid w:val="00774EB4"/>
    <w:rsid w:val="00774FD6"/>
    <w:rsid w:val="007755E4"/>
    <w:rsid w:val="00775DD5"/>
    <w:rsid w:val="007764C7"/>
    <w:rsid w:val="007805DD"/>
    <w:rsid w:val="0078236A"/>
    <w:rsid w:val="0078248B"/>
    <w:rsid w:val="007848D4"/>
    <w:rsid w:val="00785637"/>
    <w:rsid w:val="00786AA0"/>
    <w:rsid w:val="007873DD"/>
    <w:rsid w:val="00787950"/>
    <w:rsid w:val="0079141A"/>
    <w:rsid w:val="007920F1"/>
    <w:rsid w:val="00792972"/>
    <w:rsid w:val="007935E5"/>
    <w:rsid w:val="00794DD9"/>
    <w:rsid w:val="007955F4"/>
    <w:rsid w:val="0079561C"/>
    <w:rsid w:val="00796322"/>
    <w:rsid w:val="00796DA6"/>
    <w:rsid w:val="007978CA"/>
    <w:rsid w:val="007A0FDE"/>
    <w:rsid w:val="007A1439"/>
    <w:rsid w:val="007A191B"/>
    <w:rsid w:val="007A1A95"/>
    <w:rsid w:val="007A1BD6"/>
    <w:rsid w:val="007A2FB1"/>
    <w:rsid w:val="007A6542"/>
    <w:rsid w:val="007A6652"/>
    <w:rsid w:val="007A719F"/>
    <w:rsid w:val="007B0131"/>
    <w:rsid w:val="007B1B57"/>
    <w:rsid w:val="007B2314"/>
    <w:rsid w:val="007B30CF"/>
    <w:rsid w:val="007B3B59"/>
    <w:rsid w:val="007B46D3"/>
    <w:rsid w:val="007B4B0A"/>
    <w:rsid w:val="007B6CD0"/>
    <w:rsid w:val="007B7076"/>
    <w:rsid w:val="007B7303"/>
    <w:rsid w:val="007B73A5"/>
    <w:rsid w:val="007B741B"/>
    <w:rsid w:val="007B7505"/>
    <w:rsid w:val="007B7DCE"/>
    <w:rsid w:val="007C08B7"/>
    <w:rsid w:val="007C0B69"/>
    <w:rsid w:val="007C1941"/>
    <w:rsid w:val="007C1B04"/>
    <w:rsid w:val="007C2840"/>
    <w:rsid w:val="007C57E0"/>
    <w:rsid w:val="007C7646"/>
    <w:rsid w:val="007D1D1B"/>
    <w:rsid w:val="007D2357"/>
    <w:rsid w:val="007D2801"/>
    <w:rsid w:val="007D2BA4"/>
    <w:rsid w:val="007D2E81"/>
    <w:rsid w:val="007D3FA9"/>
    <w:rsid w:val="007D5A35"/>
    <w:rsid w:val="007D738D"/>
    <w:rsid w:val="007D7C64"/>
    <w:rsid w:val="007E038A"/>
    <w:rsid w:val="007E0472"/>
    <w:rsid w:val="007E1B15"/>
    <w:rsid w:val="007E37C3"/>
    <w:rsid w:val="007E3FBB"/>
    <w:rsid w:val="007E42D5"/>
    <w:rsid w:val="007E4926"/>
    <w:rsid w:val="007E51AD"/>
    <w:rsid w:val="007E5BBE"/>
    <w:rsid w:val="007E6565"/>
    <w:rsid w:val="007E6B0D"/>
    <w:rsid w:val="007E6E33"/>
    <w:rsid w:val="007F0B81"/>
    <w:rsid w:val="007F1290"/>
    <w:rsid w:val="007F1622"/>
    <w:rsid w:val="007F2141"/>
    <w:rsid w:val="007F2200"/>
    <w:rsid w:val="007F2417"/>
    <w:rsid w:val="007F35BE"/>
    <w:rsid w:val="007F4C33"/>
    <w:rsid w:val="007F4C98"/>
    <w:rsid w:val="007F587B"/>
    <w:rsid w:val="007F665A"/>
    <w:rsid w:val="007F7875"/>
    <w:rsid w:val="00801E18"/>
    <w:rsid w:val="00802B1A"/>
    <w:rsid w:val="00802D23"/>
    <w:rsid w:val="00803E64"/>
    <w:rsid w:val="008043A2"/>
    <w:rsid w:val="0080552C"/>
    <w:rsid w:val="008057B7"/>
    <w:rsid w:val="00806060"/>
    <w:rsid w:val="0080630F"/>
    <w:rsid w:val="00807768"/>
    <w:rsid w:val="00807BB7"/>
    <w:rsid w:val="0081038C"/>
    <w:rsid w:val="00810F33"/>
    <w:rsid w:val="00811111"/>
    <w:rsid w:val="008114A4"/>
    <w:rsid w:val="00812177"/>
    <w:rsid w:val="00813EB5"/>
    <w:rsid w:val="00813FA3"/>
    <w:rsid w:val="008143C2"/>
    <w:rsid w:val="00816621"/>
    <w:rsid w:val="00816B8F"/>
    <w:rsid w:val="00816D6B"/>
    <w:rsid w:val="00817037"/>
    <w:rsid w:val="008176D8"/>
    <w:rsid w:val="008177CC"/>
    <w:rsid w:val="00817FAB"/>
    <w:rsid w:val="00820757"/>
    <w:rsid w:val="008216E1"/>
    <w:rsid w:val="00821D1E"/>
    <w:rsid w:val="00821E32"/>
    <w:rsid w:val="00822FD5"/>
    <w:rsid w:val="0082309F"/>
    <w:rsid w:val="00823642"/>
    <w:rsid w:val="00824EB3"/>
    <w:rsid w:val="00825B47"/>
    <w:rsid w:val="008262D5"/>
    <w:rsid w:val="008265BC"/>
    <w:rsid w:val="008267D3"/>
    <w:rsid w:val="00827317"/>
    <w:rsid w:val="008275F3"/>
    <w:rsid w:val="0082773F"/>
    <w:rsid w:val="00827A2A"/>
    <w:rsid w:val="008302E0"/>
    <w:rsid w:val="00830F14"/>
    <w:rsid w:val="00831742"/>
    <w:rsid w:val="00831B2D"/>
    <w:rsid w:val="00831B9F"/>
    <w:rsid w:val="00831E38"/>
    <w:rsid w:val="00831FA4"/>
    <w:rsid w:val="00832574"/>
    <w:rsid w:val="00832655"/>
    <w:rsid w:val="00832A53"/>
    <w:rsid w:val="00832CA8"/>
    <w:rsid w:val="00833C83"/>
    <w:rsid w:val="008345DC"/>
    <w:rsid w:val="00834B4D"/>
    <w:rsid w:val="00835ECB"/>
    <w:rsid w:val="00836170"/>
    <w:rsid w:val="00836370"/>
    <w:rsid w:val="00837078"/>
    <w:rsid w:val="0083745D"/>
    <w:rsid w:val="00837601"/>
    <w:rsid w:val="008377FC"/>
    <w:rsid w:val="0084079F"/>
    <w:rsid w:val="00840B80"/>
    <w:rsid w:val="0084141B"/>
    <w:rsid w:val="00841B85"/>
    <w:rsid w:val="00842731"/>
    <w:rsid w:val="00842BFB"/>
    <w:rsid w:val="00843B13"/>
    <w:rsid w:val="00843E19"/>
    <w:rsid w:val="00844C65"/>
    <w:rsid w:val="00845013"/>
    <w:rsid w:val="008467EF"/>
    <w:rsid w:val="00847FA3"/>
    <w:rsid w:val="00853941"/>
    <w:rsid w:val="00853BB5"/>
    <w:rsid w:val="00854A03"/>
    <w:rsid w:val="008552FA"/>
    <w:rsid w:val="00856734"/>
    <w:rsid w:val="00856B54"/>
    <w:rsid w:val="008573DA"/>
    <w:rsid w:val="0086410A"/>
    <w:rsid w:val="00864215"/>
    <w:rsid w:val="0086494E"/>
    <w:rsid w:val="00867442"/>
    <w:rsid w:val="00872919"/>
    <w:rsid w:val="00874E13"/>
    <w:rsid w:val="008756FA"/>
    <w:rsid w:val="0087596C"/>
    <w:rsid w:val="00875B59"/>
    <w:rsid w:val="008766A4"/>
    <w:rsid w:val="008766E2"/>
    <w:rsid w:val="008815E4"/>
    <w:rsid w:val="00881A19"/>
    <w:rsid w:val="008825DD"/>
    <w:rsid w:val="00883409"/>
    <w:rsid w:val="008838E4"/>
    <w:rsid w:val="00884855"/>
    <w:rsid w:val="00885D13"/>
    <w:rsid w:val="0089154B"/>
    <w:rsid w:val="00891591"/>
    <w:rsid w:val="00893BD6"/>
    <w:rsid w:val="008948E9"/>
    <w:rsid w:val="00896258"/>
    <w:rsid w:val="00896282"/>
    <w:rsid w:val="0089630B"/>
    <w:rsid w:val="008977B9"/>
    <w:rsid w:val="0089A708"/>
    <w:rsid w:val="008A0498"/>
    <w:rsid w:val="008A0816"/>
    <w:rsid w:val="008A1947"/>
    <w:rsid w:val="008A1C5E"/>
    <w:rsid w:val="008A2987"/>
    <w:rsid w:val="008A4E5B"/>
    <w:rsid w:val="008A5CA3"/>
    <w:rsid w:val="008A65F6"/>
    <w:rsid w:val="008A6A07"/>
    <w:rsid w:val="008A6B76"/>
    <w:rsid w:val="008A760C"/>
    <w:rsid w:val="008B0AEF"/>
    <w:rsid w:val="008B16A0"/>
    <w:rsid w:val="008B575E"/>
    <w:rsid w:val="008B57AC"/>
    <w:rsid w:val="008B57D4"/>
    <w:rsid w:val="008B62BA"/>
    <w:rsid w:val="008B691C"/>
    <w:rsid w:val="008B6E81"/>
    <w:rsid w:val="008B735F"/>
    <w:rsid w:val="008C08B4"/>
    <w:rsid w:val="008C0B56"/>
    <w:rsid w:val="008C2165"/>
    <w:rsid w:val="008C274B"/>
    <w:rsid w:val="008C27BF"/>
    <w:rsid w:val="008C3151"/>
    <w:rsid w:val="008C3725"/>
    <w:rsid w:val="008C4907"/>
    <w:rsid w:val="008C4C02"/>
    <w:rsid w:val="008C59DF"/>
    <w:rsid w:val="008D00BD"/>
    <w:rsid w:val="008D0549"/>
    <w:rsid w:val="008D1468"/>
    <w:rsid w:val="008D216B"/>
    <w:rsid w:val="008D265F"/>
    <w:rsid w:val="008D2EBC"/>
    <w:rsid w:val="008D404A"/>
    <w:rsid w:val="008D4422"/>
    <w:rsid w:val="008D634E"/>
    <w:rsid w:val="008D6E44"/>
    <w:rsid w:val="008D6E71"/>
    <w:rsid w:val="008D6E77"/>
    <w:rsid w:val="008E0341"/>
    <w:rsid w:val="008E11DC"/>
    <w:rsid w:val="008E1785"/>
    <w:rsid w:val="008E2A8C"/>
    <w:rsid w:val="008E3328"/>
    <w:rsid w:val="008E3462"/>
    <w:rsid w:val="008E3D4F"/>
    <w:rsid w:val="008E4008"/>
    <w:rsid w:val="008E628C"/>
    <w:rsid w:val="008E728B"/>
    <w:rsid w:val="008E7FFB"/>
    <w:rsid w:val="008F0C62"/>
    <w:rsid w:val="008F0F9B"/>
    <w:rsid w:val="008F2177"/>
    <w:rsid w:val="008F3085"/>
    <w:rsid w:val="008F33C0"/>
    <w:rsid w:val="008F3824"/>
    <w:rsid w:val="008F388C"/>
    <w:rsid w:val="008F3B7B"/>
    <w:rsid w:val="008F648C"/>
    <w:rsid w:val="008F6797"/>
    <w:rsid w:val="008F6929"/>
    <w:rsid w:val="008F7BE0"/>
    <w:rsid w:val="009011AA"/>
    <w:rsid w:val="009013DB"/>
    <w:rsid w:val="00901564"/>
    <w:rsid w:val="009023C0"/>
    <w:rsid w:val="009029B8"/>
    <w:rsid w:val="00902B0F"/>
    <w:rsid w:val="00905431"/>
    <w:rsid w:val="00906DE1"/>
    <w:rsid w:val="00907976"/>
    <w:rsid w:val="00907D9E"/>
    <w:rsid w:val="00910A36"/>
    <w:rsid w:val="009126D8"/>
    <w:rsid w:val="00915547"/>
    <w:rsid w:val="00915DE9"/>
    <w:rsid w:val="00916BF2"/>
    <w:rsid w:val="009172AA"/>
    <w:rsid w:val="00917878"/>
    <w:rsid w:val="009179FE"/>
    <w:rsid w:val="00917CA5"/>
    <w:rsid w:val="00920178"/>
    <w:rsid w:val="009206CC"/>
    <w:rsid w:val="0092083E"/>
    <w:rsid w:val="00920CA2"/>
    <w:rsid w:val="00920E46"/>
    <w:rsid w:val="00921659"/>
    <w:rsid w:val="00921ABC"/>
    <w:rsid w:val="0092294A"/>
    <w:rsid w:val="00923FAD"/>
    <w:rsid w:val="009243DF"/>
    <w:rsid w:val="00924D7A"/>
    <w:rsid w:val="00925166"/>
    <w:rsid w:val="009257CB"/>
    <w:rsid w:val="00925CB9"/>
    <w:rsid w:val="00925FD3"/>
    <w:rsid w:val="00927EBA"/>
    <w:rsid w:val="00930AAB"/>
    <w:rsid w:val="009322C9"/>
    <w:rsid w:val="00932E42"/>
    <w:rsid w:val="009332AD"/>
    <w:rsid w:val="00933DF0"/>
    <w:rsid w:val="0093523D"/>
    <w:rsid w:val="0093612F"/>
    <w:rsid w:val="00936439"/>
    <w:rsid w:val="0093764A"/>
    <w:rsid w:val="00937A57"/>
    <w:rsid w:val="0094013F"/>
    <w:rsid w:val="009424EA"/>
    <w:rsid w:val="00942EE7"/>
    <w:rsid w:val="009436DC"/>
    <w:rsid w:val="0094436A"/>
    <w:rsid w:val="0094480F"/>
    <w:rsid w:val="009457D9"/>
    <w:rsid w:val="00945C99"/>
    <w:rsid w:val="00945F17"/>
    <w:rsid w:val="0094676B"/>
    <w:rsid w:val="009469D8"/>
    <w:rsid w:val="00946CBC"/>
    <w:rsid w:val="00946F6F"/>
    <w:rsid w:val="009507AC"/>
    <w:rsid w:val="00952636"/>
    <w:rsid w:val="00952B07"/>
    <w:rsid w:val="0095429B"/>
    <w:rsid w:val="009543DF"/>
    <w:rsid w:val="00954D57"/>
    <w:rsid w:val="00955068"/>
    <w:rsid w:val="00955238"/>
    <w:rsid w:val="009566EF"/>
    <w:rsid w:val="00956B4E"/>
    <w:rsid w:val="009572AF"/>
    <w:rsid w:val="00957AD8"/>
    <w:rsid w:val="00957F19"/>
    <w:rsid w:val="009613B8"/>
    <w:rsid w:val="00961A28"/>
    <w:rsid w:val="00961A52"/>
    <w:rsid w:val="009638FD"/>
    <w:rsid w:val="00963A52"/>
    <w:rsid w:val="009707E5"/>
    <w:rsid w:val="0097081B"/>
    <w:rsid w:val="00971262"/>
    <w:rsid w:val="00971901"/>
    <w:rsid w:val="00973738"/>
    <w:rsid w:val="00973F59"/>
    <w:rsid w:val="009740DD"/>
    <w:rsid w:val="00974144"/>
    <w:rsid w:val="009755C6"/>
    <w:rsid w:val="00975D11"/>
    <w:rsid w:val="00976202"/>
    <w:rsid w:val="009766D6"/>
    <w:rsid w:val="00976D3B"/>
    <w:rsid w:val="00977512"/>
    <w:rsid w:val="00977536"/>
    <w:rsid w:val="009804D4"/>
    <w:rsid w:val="00981D9F"/>
    <w:rsid w:val="00984052"/>
    <w:rsid w:val="009840D1"/>
    <w:rsid w:val="0098565A"/>
    <w:rsid w:val="00985ACF"/>
    <w:rsid w:val="00985DEA"/>
    <w:rsid w:val="00985E69"/>
    <w:rsid w:val="009872EB"/>
    <w:rsid w:val="009878E9"/>
    <w:rsid w:val="009905F3"/>
    <w:rsid w:val="009908A3"/>
    <w:rsid w:val="00991537"/>
    <w:rsid w:val="009925C5"/>
    <w:rsid w:val="00995FAC"/>
    <w:rsid w:val="009979DB"/>
    <w:rsid w:val="00997EC8"/>
    <w:rsid w:val="009A080E"/>
    <w:rsid w:val="009A1D75"/>
    <w:rsid w:val="009A2033"/>
    <w:rsid w:val="009A243B"/>
    <w:rsid w:val="009A2C33"/>
    <w:rsid w:val="009A4719"/>
    <w:rsid w:val="009A4AE0"/>
    <w:rsid w:val="009A665B"/>
    <w:rsid w:val="009A6726"/>
    <w:rsid w:val="009A6D09"/>
    <w:rsid w:val="009A6EA5"/>
    <w:rsid w:val="009A7AFF"/>
    <w:rsid w:val="009B0CE1"/>
    <w:rsid w:val="009B0D98"/>
    <w:rsid w:val="009B0F63"/>
    <w:rsid w:val="009B1413"/>
    <w:rsid w:val="009B20C8"/>
    <w:rsid w:val="009B2B18"/>
    <w:rsid w:val="009B2B6A"/>
    <w:rsid w:val="009B30E5"/>
    <w:rsid w:val="009B3A80"/>
    <w:rsid w:val="009B3C55"/>
    <w:rsid w:val="009B4C44"/>
    <w:rsid w:val="009B503D"/>
    <w:rsid w:val="009B52C8"/>
    <w:rsid w:val="009B5D19"/>
    <w:rsid w:val="009B6701"/>
    <w:rsid w:val="009C0D2F"/>
    <w:rsid w:val="009C1ADF"/>
    <w:rsid w:val="009C1AE5"/>
    <w:rsid w:val="009C1D3F"/>
    <w:rsid w:val="009C225B"/>
    <w:rsid w:val="009C304C"/>
    <w:rsid w:val="009C325B"/>
    <w:rsid w:val="009C38D4"/>
    <w:rsid w:val="009C3DE5"/>
    <w:rsid w:val="009C40C1"/>
    <w:rsid w:val="009C4EA7"/>
    <w:rsid w:val="009C5E8C"/>
    <w:rsid w:val="009C61C5"/>
    <w:rsid w:val="009C69AB"/>
    <w:rsid w:val="009C6BB3"/>
    <w:rsid w:val="009C77D1"/>
    <w:rsid w:val="009D0225"/>
    <w:rsid w:val="009D2D93"/>
    <w:rsid w:val="009D2DC3"/>
    <w:rsid w:val="009D37D1"/>
    <w:rsid w:val="009D3EA0"/>
    <w:rsid w:val="009D4117"/>
    <w:rsid w:val="009D6971"/>
    <w:rsid w:val="009D7FEF"/>
    <w:rsid w:val="009E0515"/>
    <w:rsid w:val="009E080D"/>
    <w:rsid w:val="009E486C"/>
    <w:rsid w:val="009E4F6A"/>
    <w:rsid w:val="009E5573"/>
    <w:rsid w:val="009E5B3E"/>
    <w:rsid w:val="009E5C49"/>
    <w:rsid w:val="009E6A53"/>
    <w:rsid w:val="009E709A"/>
    <w:rsid w:val="009E70DE"/>
    <w:rsid w:val="009E75B6"/>
    <w:rsid w:val="009F0DD2"/>
    <w:rsid w:val="009F1A35"/>
    <w:rsid w:val="009F2940"/>
    <w:rsid w:val="009F2E37"/>
    <w:rsid w:val="009F3265"/>
    <w:rsid w:val="009F3967"/>
    <w:rsid w:val="009F3E12"/>
    <w:rsid w:val="009F40AE"/>
    <w:rsid w:val="009F4AD0"/>
    <w:rsid w:val="009F4EB8"/>
    <w:rsid w:val="009F5B31"/>
    <w:rsid w:val="009F5BB2"/>
    <w:rsid w:val="009F62E3"/>
    <w:rsid w:val="009F68AD"/>
    <w:rsid w:val="009F7AD3"/>
    <w:rsid w:val="00A00953"/>
    <w:rsid w:val="00A024CD"/>
    <w:rsid w:val="00A03E9A"/>
    <w:rsid w:val="00A04507"/>
    <w:rsid w:val="00A0577E"/>
    <w:rsid w:val="00A05D06"/>
    <w:rsid w:val="00A0604B"/>
    <w:rsid w:val="00A06141"/>
    <w:rsid w:val="00A061E5"/>
    <w:rsid w:val="00A0765D"/>
    <w:rsid w:val="00A07DB8"/>
    <w:rsid w:val="00A1022E"/>
    <w:rsid w:val="00A12A20"/>
    <w:rsid w:val="00A14B5F"/>
    <w:rsid w:val="00A1530F"/>
    <w:rsid w:val="00A156C0"/>
    <w:rsid w:val="00A16180"/>
    <w:rsid w:val="00A1646D"/>
    <w:rsid w:val="00A20385"/>
    <w:rsid w:val="00A20B4A"/>
    <w:rsid w:val="00A20DB3"/>
    <w:rsid w:val="00A21978"/>
    <w:rsid w:val="00A21E43"/>
    <w:rsid w:val="00A222F6"/>
    <w:rsid w:val="00A231BA"/>
    <w:rsid w:val="00A24575"/>
    <w:rsid w:val="00A25BE4"/>
    <w:rsid w:val="00A262A6"/>
    <w:rsid w:val="00A27BDD"/>
    <w:rsid w:val="00A3082D"/>
    <w:rsid w:val="00A32BFC"/>
    <w:rsid w:val="00A32F06"/>
    <w:rsid w:val="00A33E1C"/>
    <w:rsid w:val="00A33FC9"/>
    <w:rsid w:val="00A35D6B"/>
    <w:rsid w:val="00A36577"/>
    <w:rsid w:val="00A366E8"/>
    <w:rsid w:val="00A405D1"/>
    <w:rsid w:val="00A40D5E"/>
    <w:rsid w:val="00A41D3D"/>
    <w:rsid w:val="00A41F45"/>
    <w:rsid w:val="00A44B0B"/>
    <w:rsid w:val="00A450D1"/>
    <w:rsid w:val="00A461D9"/>
    <w:rsid w:val="00A46DA6"/>
    <w:rsid w:val="00A47582"/>
    <w:rsid w:val="00A47918"/>
    <w:rsid w:val="00A47BCB"/>
    <w:rsid w:val="00A53B07"/>
    <w:rsid w:val="00A5485D"/>
    <w:rsid w:val="00A55EC5"/>
    <w:rsid w:val="00A570EB"/>
    <w:rsid w:val="00A57DD9"/>
    <w:rsid w:val="00A60DF7"/>
    <w:rsid w:val="00A616A0"/>
    <w:rsid w:val="00A61B3D"/>
    <w:rsid w:val="00A6271B"/>
    <w:rsid w:val="00A62779"/>
    <w:rsid w:val="00A628D4"/>
    <w:rsid w:val="00A6520B"/>
    <w:rsid w:val="00A65413"/>
    <w:rsid w:val="00A65DAB"/>
    <w:rsid w:val="00A661C1"/>
    <w:rsid w:val="00A672C5"/>
    <w:rsid w:val="00A679CF"/>
    <w:rsid w:val="00A7171C"/>
    <w:rsid w:val="00A71F03"/>
    <w:rsid w:val="00A71F1C"/>
    <w:rsid w:val="00A72404"/>
    <w:rsid w:val="00A74175"/>
    <w:rsid w:val="00A7489E"/>
    <w:rsid w:val="00A74DC6"/>
    <w:rsid w:val="00A75CDF"/>
    <w:rsid w:val="00A7670C"/>
    <w:rsid w:val="00A768B7"/>
    <w:rsid w:val="00A77446"/>
    <w:rsid w:val="00A77989"/>
    <w:rsid w:val="00A80759"/>
    <w:rsid w:val="00A8085F"/>
    <w:rsid w:val="00A80DBD"/>
    <w:rsid w:val="00A81AD6"/>
    <w:rsid w:val="00A8238D"/>
    <w:rsid w:val="00A825C9"/>
    <w:rsid w:val="00A8338C"/>
    <w:rsid w:val="00A83F12"/>
    <w:rsid w:val="00A8544F"/>
    <w:rsid w:val="00A85DFA"/>
    <w:rsid w:val="00A860CA"/>
    <w:rsid w:val="00A86FAD"/>
    <w:rsid w:val="00A9222D"/>
    <w:rsid w:val="00A92452"/>
    <w:rsid w:val="00A92DB6"/>
    <w:rsid w:val="00A94F8E"/>
    <w:rsid w:val="00A95193"/>
    <w:rsid w:val="00A95855"/>
    <w:rsid w:val="00A95AB3"/>
    <w:rsid w:val="00A95D38"/>
    <w:rsid w:val="00A95E5F"/>
    <w:rsid w:val="00A96C05"/>
    <w:rsid w:val="00A9709F"/>
    <w:rsid w:val="00A97FE8"/>
    <w:rsid w:val="00AA0BD6"/>
    <w:rsid w:val="00AA14EF"/>
    <w:rsid w:val="00AA1A6E"/>
    <w:rsid w:val="00AA1C85"/>
    <w:rsid w:val="00AA1D10"/>
    <w:rsid w:val="00AA209F"/>
    <w:rsid w:val="00AA32E4"/>
    <w:rsid w:val="00AA3449"/>
    <w:rsid w:val="00AA3C5B"/>
    <w:rsid w:val="00AA43D0"/>
    <w:rsid w:val="00AA5B79"/>
    <w:rsid w:val="00AA5BC6"/>
    <w:rsid w:val="00AA5BED"/>
    <w:rsid w:val="00AA6029"/>
    <w:rsid w:val="00AA6F72"/>
    <w:rsid w:val="00AA75DA"/>
    <w:rsid w:val="00AB092A"/>
    <w:rsid w:val="00AB0FCB"/>
    <w:rsid w:val="00AB14E5"/>
    <w:rsid w:val="00AB2813"/>
    <w:rsid w:val="00AB3B91"/>
    <w:rsid w:val="00AB3D29"/>
    <w:rsid w:val="00AB4469"/>
    <w:rsid w:val="00AB571A"/>
    <w:rsid w:val="00AB77AE"/>
    <w:rsid w:val="00AB7B74"/>
    <w:rsid w:val="00AB7F69"/>
    <w:rsid w:val="00AC1B7C"/>
    <w:rsid w:val="00AC30E1"/>
    <w:rsid w:val="00AC4E8F"/>
    <w:rsid w:val="00AC529A"/>
    <w:rsid w:val="00AC5667"/>
    <w:rsid w:val="00AC58EC"/>
    <w:rsid w:val="00AC5E89"/>
    <w:rsid w:val="00AC6033"/>
    <w:rsid w:val="00AC6EBE"/>
    <w:rsid w:val="00ACFC5D"/>
    <w:rsid w:val="00AD143A"/>
    <w:rsid w:val="00AD2DAF"/>
    <w:rsid w:val="00AD3B89"/>
    <w:rsid w:val="00AD4308"/>
    <w:rsid w:val="00AD4396"/>
    <w:rsid w:val="00AD4F87"/>
    <w:rsid w:val="00AD51B8"/>
    <w:rsid w:val="00AD5546"/>
    <w:rsid w:val="00AD5C0A"/>
    <w:rsid w:val="00AD7068"/>
    <w:rsid w:val="00AE0C54"/>
    <w:rsid w:val="00AE1B97"/>
    <w:rsid w:val="00AE1EEB"/>
    <w:rsid w:val="00AE1FD6"/>
    <w:rsid w:val="00AE2BAD"/>
    <w:rsid w:val="00AE3CD2"/>
    <w:rsid w:val="00AE47EA"/>
    <w:rsid w:val="00AE492F"/>
    <w:rsid w:val="00AE5422"/>
    <w:rsid w:val="00AE59EF"/>
    <w:rsid w:val="00AE5A3E"/>
    <w:rsid w:val="00AE5BEA"/>
    <w:rsid w:val="00AE62E0"/>
    <w:rsid w:val="00AE647E"/>
    <w:rsid w:val="00AE662E"/>
    <w:rsid w:val="00AE6793"/>
    <w:rsid w:val="00AE797D"/>
    <w:rsid w:val="00AE7998"/>
    <w:rsid w:val="00AF13E5"/>
    <w:rsid w:val="00AF1A2F"/>
    <w:rsid w:val="00AF1D27"/>
    <w:rsid w:val="00AF26AE"/>
    <w:rsid w:val="00AF42D3"/>
    <w:rsid w:val="00AF47B1"/>
    <w:rsid w:val="00AF6436"/>
    <w:rsid w:val="00AF70E7"/>
    <w:rsid w:val="00AF74FD"/>
    <w:rsid w:val="00B00D42"/>
    <w:rsid w:val="00B00EDE"/>
    <w:rsid w:val="00B01194"/>
    <w:rsid w:val="00B01618"/>
    <w:rsid w:val="00B01FA3"/>
    <w:rsid w:val="00B03378"/>
    <w:rsid w:val="00B0629D"/>
    <w:rsid w:val="00B06D14"/>
    <w:rsid w:val="00B071B2"/>
    <w:rsid w:val="00B074AF"/>
    <w:rsid w:val="00B1187E"/>
    <w:rsid w:val="00B135E5"/>
    <w:rsid w:val="00B138B9"/>
    <w:rsid w:val="00B13AE1"/>
    <w:rsid w:val="00B14FD3"/>
    <w:rsid w:val="00B15C46"/>
    <w:rsid w:val="00B16595"/>
    <w:rsid w:val="00B169C6"/>
    <w:rsid w:val="00B1708D"/>
    <w:rsid w:val="00B176D8"/>
    <w:rsid w:val="00B21572"/>
    <w:rsid w:val="00B21C7A"/>
    <w:rsid w:val="00B221B4"/>
    <w:rsid w:val="00B22226"/>
    <w:rsid w:val="00B22B0F"/>
    <w:rsid w:val="00B230DD"/>
    <w:rsid w:val="00B245EB"/>
    <w:rsid w:val="00B24AD7"/>
    <w:rsid w:val="00B2508D"/>
    <w:rsid w:val="00B25EC6"/>
    <w:rsid w:val="00B30278"/>
    <w:rsid w:val="00B3142C"/>
    <w:rsid w:val="00B32045"/>
    <w:rsid w:val="00B35B04"/>
    <w:rsid w:val="00B35D10"/>
    <w:rsid w:val="00B42957"/>
    <w:rsid w:val="00B430BD"/>
    <w:rsid w:val="00B4365E"/>
    <w:rsid w:val="00B43963"/>
    <w:rsid w:val="00B465CC"/>
    <w:rsid w:val="00B46CE6"/>
    <w:rsid w:val="00B46EC6"/>
    <w:rsid w:val="00B47F06"/>
    <w:rsid w:val="00B51D5D"/>
    <w:rsid w:val="00B5395B"/>
    <w:rsid w:val="00B53A84"/>
    <w:rsid w:val="00B54136"/>
    <w:rsid w:val="00B56093"/>
    <w:rsid w:val="00B5615E"/>
    <w:rsid w:val="00B56906"/>
    <w:rsid w:val="00B56A25"/>
    <w:rsid w:val="00B56E5C"/>
    <w:rsid w:val="00B57321"/>
    <w:rsid w:val="00B57904"/>
    <w:rsid w:val="00B600DC"/>
    <w:rsid w:val="00B6028A"/>
    <w:rsid w:val="00B61186"/>
    <w:rsid w:val="00B61C5E"/>
    <w:rsid w:val="00B62694"/>
    <w:rsid w:val="00B63C6F"/>
    <w:rsid w:val="00B63D78"/>
    <w:rsid w:val="00B6461E"/>
    <w:rsid w:val="00B65931"/>
    <w:rsid w:val="00B66188"/>
    <w:rsid w:val="00B66302"/>
    <w:rsid w:val="00B668FB"/>
    <w:rsid w:val="00B66C70"/>
    <w:rsid w:val="00B72AB1"/>
    <w:rsid w:val="00B743D6"/>
    <w:rsid w:val="00B74FCD"/>
    <w:rsid w:val="00B7672B"/>
    <w:rsid w:val="00B8001A"/>
    <w:rsid w:val="00B802E8"/>
    <w:rsid w:val="00B805EA"/>
    <w:rsid w:val="00B80B18"/>
    <w:rsid w:val="00B81F81"/>
    <w:rsid w:val="00B822F5"/>
    <w:rsid w:val="00B82820"/>
    <w:rsid w:val="00B83582"/>
    <w:rsid w:val="00B835A2"/>
    <w:rsid w:val="00B85F39"/>
    <w:rsid w:val="00B865C9"/>
    <w:rsid w:val="00B90C87"/>
    <w:rsid w:val="00B91EF1"/>
    <w:rsid w:val="00B92100"/>
    <w:rsid w:val="00B925CA"/>
    <w:rsid w:val="00B92769"/>
    <w:rsid w:val="00B92D95"/>
    <w:rsid w:val="00B92FB3"/>
    <w:rsid w:val="00B943EE"/>
    <w:rsid w:val="00B96572"/>
    <w:rsid w:val="00B966D2"/>
    <w:rsid w:val="00B97B39"/>
    <w:rsid w:val="00B97C6E"/>
    <w:rsid w:val="00BA1962"/>
    <w:rsid w:val="00BA1A0A"/>
    <w:rsid w:val="00BA1C93"/>
    <w:rsid w:val="00BA25E4"/>
    <w:rsid w:val="00BA2858"/>
    <w:rsid w:val="00BA5191"/>
    <w:rsid w:val="00BA6669"/>
    <w:rsid w:val="00BA695D"/>
    <w:rsid w:val="00BA6CD1"/>
    <w:rsid w:val="00BA6F7E"/>
    <w:rsid w:val="00BA6FE1"/>
    <w:rsid w:val="00BA79E6"/>
    <w:rsid w:val="00BB2713"/>
    <w:rsid w:val="00BB2973"/>
    <w:rsid w:val="00BB2E8B"/>
    <w:rsid w:val="00BB322B"/>
    <w:rsid w:val="00BB46E7"/>
    <w:rsid w:val="00BB4CFD"/>
    <w:rsid w:val="00BB5917"/>
    <w:rsid w:val="00BB5CB4"/>
    <w:rsid w:val="00BB7247"/>
    <w:rsid w:val="00BB7E6F"/>
    <w:rsid w:val="00BC0F63"/>
    <w:rsid w:val="00BC23A9"/>
    <w:rsid w:val="00BC2702"/>
    <w:rsid w:val="00BC2E4B"/>
    <w:rsid w:val="00BC3B0D"/>
    <w:rsid w:val="00BC3F9E"/>
    <w:rsid w:val="00BC4997"/>
    <w:rsid w:val="00BC642F"/>
    <w:rsid w:val="00BC652C"/>
    <w:rsid w:val="00BC6C11"/>
    <w:rsid w:val="00BC7028"/>
    <w:rsid w:val="00BC71B7"/>
    <w:rsid w:val="00BD06B5"/>
    <w:rsid w:val="00BD0D73"/>
    <w:rsid w:val="00BD10B9"/>
    <w:rsid w:val="00BD232A"/>
    <w:rsid w:val="00BD2D85"/>
    <w:rsid w:val="00BD308C"/>
    <w:rsid w:val="00BD332E"/>
    <w:rsid w:val="00BD3F38"/>
    <w:rsid w:val="00BD4B48"/>
    <w:rsid w:val="00BD5945"/>
    <w:rsid w:val="00BD6824"/>
    <w:rsid w:val="00BD6B10"/>
    <w:rsid w:val="00BD6E4C"/>
    <w:rsid w:val="00BD6EDA"/>
    <w:rsid w:val="00BD79C4"/>
    <w:rsid w:val="00BE0453"/>
    <w:rsid w:val="00BE0B8A"/>
    <w:rsid w:val="00BE0F3D"/>
    <w:rsid w:val="00BE125B"/>
    <w:rsid w:val="00BE2286"/>
    <w:rsid w:val="00BE2F54"/>
    <w:rsid w:val="00BE37F2"/>
    <w:rsid w:val="00BE3C32"/>
    <w:rsid w:val="00BE43AA"/>
    <w:rsid w:val="00BE4C39"/>
    <w:rsid w:val="00BE4E50"/>
    <w:rsid w:val="00BE6436"/>
    <w:rsid w:val="00BE68CC"/>
    <w:rsid w:val="00BF0355"/>
    <w:rsid w:val="00BF0B8D"/>
    <w:rsid w:val="00BF13F2"/>
    <w:rsid w:val="00BF169B"/>
    <w:rsid w:val="00BF1C2F"/>
    <w:rsid w:val="00BF2C17"/>
    <w:rsid w:val="00BF2CCF"/>
    <w:rsid w:val="00BF3162"/>
    <w:rsid w:val="00BF336D"/>
    <w:rsid w:val="00BF380C"/>
    <w:rsid w:val="00BF3942"/>
    <w:rsid w:val="00BF4479"/>
    <w:rsid w:val="00BF4E29"/>
    <w:rsid w:val="00BF5147"/>
    <w:rsid w:val="00BF659B"/>
    <w:rsid w:val="00BF757F"/>
    <w:rsid w:val="00BF7C66"/>
    <w:rsid w:val="00BF7D08"/>
    <w:rsid w:val="00C00B92"/>
    <w:rsid w:val="00C01737"/>
    <w:rsid w:val="00C034DD"/>
    <w:rsid w:val="00C048B5"/>
    <w:rsid w:val="00C0544D"/>
    <w:rsid w:val="00C05798"/>
    <w:rsid w:val="00C063B5"/>
    <w:rsid w:val="00C073B7"/>
    <w:rsid w:val="00C119F2"/>
    <w:rsid w:val="00C11D8D"/>
    <w:rsid w:val="00C12589"/>
    <w:rsid w:val="00C1376D"/>
    <w:rsid w:val="00C14441"/>
    <w:rsid w:val="00C15594"/>
    <w:rsid w:val="00C16831"/>
    <w:rsid w:val="00C16B9C"/>
    <w:rsid w:val="00C174AA"/>
    <w:rsid w:val="00C17505"/>
    <w:rsid w:val="00C17627"/>
    <w:rsid w:val="00C17C07"/>
    <w:rsid w:val="00C17E0B"/>
    <w:rsid w:val="00C17F21"/>
    <w:rsid w:val="00C20200"/>
    <w:rsid w:val="00C2034F"/>
    <w:rsid w:val="00C213D1"/>
    <w:rsid w:val="00C22798"/>
    <w:rsid w:val="00C22BF5"/>
    <w:rsid w:val="00C2439F"/>
    <w:rsid w:val="00C24B85"/>
    <w:rsid w:val="00C24DE1"/>
    <w:rsid w:val="00C2725E"/>
    <w:rsid w:val="00C31239"/>
    <w:rsid w:val="00C3158C"/>
    <w:rsid w:val="00C3263A"/>
    <w:rsid w:val="00C32F40"/>
    <w:rsid w:val="00C349CF"/>
    <w:rsid w:val="00C3690D"/>
    <w:rsid w:val="00C407EB"/>
    <w:rsid w:val="00C40EB6"/>
    <w:rsid w:val="00C42330"/>
    <w:rsid w:val="00C42A9B"/>
    <w:rsid w:val="00C43883"/>
    <w:rsid w:val="00C44296"/>
    <w:rsid w:val="00C442CC"/>
    <w:rsid w:val="00C44F77"/>
    <w:rsid w:val="00C45A8E"/>
    <w:rsid w:val="00C461A8"/>
    <w:rsid w:val="00C464FE"/>
    <w:rsid w:val="00C46C68"/>
    <w:rsid w:val="00C503AF"/>
    <w:rsid w:val="00C50B50"/>
    <w:rsid w:val="00C50D8E"/>
    <w:rsid w:val="00C51011"/>
    <w:rsid w:val="00C510D1"/>
    <w:rsid w:val="00C51874"/>
    <w:rsid w:val="00C51D9D"/>
    <w:rsid w:val="00C53768"/>
    <w:rsid w:val="00C548E8"/>
    <w:rsid w:val="00C555B9"/>
    <w:rsid w:val="00C55780"/>
    <w:rsid w:val="00C57732"/>
    <w:rsid w:val="00C6080D"/>
    <w:rsid w:val="00C60828"/>
    <w:rsid w:val="00C60FA5"/>
    <w:rsid w:val="00C61675"/>
    <w:rsid w:val="00C61B19"/>
    <w:rsid w:val="00C61CF2"/>
    <w:rsid w:val="00C61DAD"/>
    <w:rsid w:val="00C63AA4"/>
    <w:rsid w:val="00C63C96"/>
    <w:rsid w:val="00C640EA"/>
    <w:rsid w:val="00C6478F"/>
    <w:rsid w:val="00C6522E"/>
    <w:rsid w:val="00C6539B"/>
    <w:rsid w:val="00C653D5"/>
    <w:rsid w:val="00C707BB"/>
    <w:rsid w:val="00C707DE"/>
    <w:rsid w:val="00C708F3"/>
    <w:rsid w:val="00C70F6B"/>
    <w:rsid w:val="00C71920"/>
    <w:rsid w:val="00C72A1E"/>
    <w:rsid w:val="00C7427F"/>
    <w:rsid w:val="00C74F73"/>
    <w:rsid w:val="00C750D3"/>
    <w:rsid w:val="00C753C4"/>
    <w:rsid w:val="00C7568B"/>
    <w:rsid w:val="00C75CBA"/>
    <w:rsid w:val="00C769B9"/>
    <w:rsid w:val="00C76CDB"/>
    <w:rsid w:val="00C76F15"/>
    <w:rsid w:val="00C76F1C"/>
    <w:rsid w:val="00C77435"/>
    <w:rsid w:val="00C777C7"/>
    <w:rsid w:val="00C808FF"/>
    <w:rsid w:val="00C81766"/>
    <w:rsid w:val="00C82205"/>
    <w:rsid w:val="00C8470E"/>
    <w:rsid w:val="00C84922"/>
    <w:rsid w:val="00C84DED"/>
    <w:rsid w:val="00C850AA"/>
    <w:rsid w:val="00C8574F"/>
    <w:rsid w:val="00C87F8A"/>
    <w:rsid w:val="00C87FD1"/>
    <w:rsid w:val="00C901FC"/>
    <w:rsid w:val="00C90718"/>
    <w:rsid w:val="00C920DB"/>
    <w:rsid w:val="00C92B86"/>
    <w:rsid w:val="00C92D41"/>
    <w:rsid w:val="00C93097"/>
    <w:rsid w:val="00C93572"/>
    <w:rsid w:val="00C93E0D"/>
    <w:rsid w:val="00C94C40"/>
    <w:rsid w:val="00C9627B"/>
    <w:rsid w:val="00C9679C"/>
    <w:rsid w:val="00C96C36"/>
    <w:rsid w:val="00C9716D"/>
    <w:rsid w:val="00C97E38"/>
    <w:rsid w:val="00CA0196"/>
    <w:rsid w:val="00CA1A9C"/>
    <w:rsid w:val="00CA1E28"/>
    <w:rsid w:val="00CA20F4"/>
    <w:rsid w:val="00CA2616"/>
    <w:rsid w:val="00CA38F7"/>
    <w:rsid w:val="00CA3A20"/>
    <w:rsid w:val="00CA40AE"/>
    <w:rsid w:val="00CA5207"/>
    <w:rsid w:val="00CA6000"/>
    <w:rsid w:val="00CA6DC3"/>
    <w:rsid w:val="00CA6E2F"/>
    <w:rsid w:val="00CA7B04"/>
    <w:rsid w:val="00CB013F"/>
    <w:rsid w:val="00CB082E"/>
    <w:rsid w:val="00CB0EA4"/>
    <w:rsid w:val="00CB1E6A"/>
    <w:rsid w:val="00CB21CC"/>
    <w:rsid w:val="00CB21F0"/>
    <w:rsid w:val="00CB2C76"/>
    <w:rsid w:val="00CB342D"/>
    <w:rsid w:val="00CB396E"/>
    <w:rsid w:val="00CB3EC4"/>
    <w:rsid w:val="00CB787E"/>
    <w:rsid w:val="00CC0A82"/>
    <w:rsid w:val="00CC3064"/>
    <w:rsid w:val="00CC375D"/>
    <w:rsid w:val="00CC42C5"/>
    <w:rsid w:val="00CC47B7"/>
    <w:rsid w:val="00CC58DE"/>
    <w:rsid w:val="00CC700C"/>
    <w:rsid w:val="00CC7029"/>
    <w:rsid w:val="00CC7C92"/>
    <w:rsid w:val="00CD09D9"/>
    <w:rsid w:val="00CD0F42"/>
    <w:rsid w:val="00CD1077"/>
    <w:rsid w:val="00CD1427"/>
    <w:rsid w:val="00CD1643"/>
    <w:rsid w:val="00CD1A25"/>
    <w:rsid w:val="00CD2D07"/>
    <w:rsid w:val="00CD39E4"/>
    <w:rsid w:val="00CD53C2"/>
    <w:rsid w:val="00CD5BAC"/>
    <w:rsid w:val="00CD6022"/>
    <w:rsid w:val="00CD67FD"/>
    <w:rsid w:val="00CD6CE5"/>
    <w:rsid w:val="00CD7BD3"/>
    <w:rsid w:val="00CE0895"/>
    <w:rsid w:val="00CE0933"/>
    <w:rsid w:val="00CE1445"/>
    <w:rsid w:val="00CE17CF"/>
    <w:rsid w:val="00CE1945"/>
    <w:rsid w:val="00CE2DC2"/>
    <w:rsid w:val="00CE3131"/>
    <w:rsid w:val="00CE3B41"/>
    <w:rsid w:val="00CE3F18"/>
    <w:rsid w:val="00CE402C"/>
    <w:rsid w:val="00CE421B"/>
    <w:rsid w:val="00CE6342"/>
    <w:rsid w:val="00CF004D"/>
    <w:rsid w:val="00CF0804"/>
    <w:rsid w:val="00CF0C40"/>
    <w:rsid w:val="00CF0F2F"/>
    <w:rsid w:val="00CF3E98"/>
    <w:rsid w:val="00CF4087"/>
    <w:rsid w:val="00CF47E7"/>
    <w:rsid w:val="00CF4CD4"/>
    <w:rsid w:val="00CFA475"/>
    <w:rsid w:val="00D01C1D"/>
    <w:rsid w:val="00D02428"/>
    <w:rsid w:val="00D030C1"/>
    <w:rsid w:val="00D03A2C"/>
    <w:rsid w:val="00D07EE8"/>
    <w:rsid w:val="00D1201B"/>
    <w:rsid w:val="00D1295B"/>
    <w:rsid w:val="00D12CD4"/>
    <w:rsid w:val="00D135AC"/>
    <w:rsid w:val="00D13AB3"/>
    <w:rsid w:val="00D13D21"/>
    <w:rsid w:val="00D14069"/>
    <w:rsid w:val="00D14358"/>
    <w:rsid w:val="00D1484A"/>
    <w:rsid w:val="00D14968"/>
    <w:rsid w:val="00D15150"/>
    <w:rsid w:val="00D15F00"/>
    <w:rsid w:val="00D1664F"/>
    <w:rsid w:val="00D171A4"/>
    <w:rsid w:val="00D2007B"/>
    <w:rsid w:val="00D20191"/>
    <w:rsid w:val="00D20B72"/>
    <w:rsid w:val="00D21B44"/>
    <w:rsid w:val="00D21B91"/>
    <w:rsid w:val="00D21D74"/>
    <w:rsid w:val="00D22A42"/>
    <w:rsid w:val="00D22B62"/>
    <w:rsid w:val="00D22E28"/>
    <w:rsid w:val="00D245A6"/>
    <w:rsid w:val="00D2546D"/>
    <w:rsid w:val="00D27B10"/>
    <w:rsid w:val="00D30234"/>
    <w:rsid w:val="00D30547"/>
    <w:rsid w:val="00D30E9D"/>
    <w:rsid w:val="00D3306C"/>
    <w:rsid w:val="00D331FE"/>
    <w:rsid w:val="00D33622"/>
    <w:rsid w:val="00D33883"/>
    <w:rsid w:val="00D3407B"/>
    <w:rsid w:val="00D341BC"/>
    <w:rsid w:val="00D35AA0"/>
    <w:rsid w:val="00D36D9D"/>
    <w:rsid w:val="00D40620"/>
    <w:rsid w:val="00D429C5"/>
    <w:rsid w:val="00D436E4"/>
    <w:rsid w:val="00D437A5"/>
    <w:rsid w:val="00D43FD4"/>
    <w:rsid w:val="00D447DC"/>
    <w:rsid w:val="00D453B4"/>
    <w:rsid w:val="00D463DA"/>
    <w:rsid w:val="00D46C37"/>
    <w:rsid w:val="00D46CCF"/>
    <w:rsid w:val="00D47080"/>
    <w:rsid w:val="00D471E2"/>
    <w:rsid w:val="00D50503"/>
    <w:rsid w:val="00D50C3D"/>
    <w:rsid w:val="00D517A2"/>
    <w:rsid w:val="00D53162"/>
    <w:rsid w:val="00D53E8C"/>
    <w:rsid w:val="00D5403B"/>
    <w:rsid w:val="00D548D9"/>
    <w:rsid w:val="00D553CB"/>
    <w:rsid w:val="00D556FE"/>
    <w:rsid w:val="00D5571A"/>
    <w:rsid w:val="00D55F7A"/>
    <w:rsid w:val="00D56D24"/>
    <w:rsid w:val="00D56E82"/>
    <w:rsid w:val="00D57778"/>
    <w:rsid w:val="00D57F66"/>
    <w:rsid w:val="00D605B6"/>
    <w:rsid w:val="00D61F5B"/>
    <w:rsid w:val="00D642FE"/>
    <w:rsid w:val="00D6437C"/>
    <w:rsid w:val="00D647C8"/>
    <w:rsid w:val="00D64CC0"/>
    <w:rsid w:val="00D658A2"/>
    <w:rsid w:val="00D65F4D"/>
    <w:rsid w:val="00D6666F"/>
    <w:rsid w:val="00D666F4"/>
    <w:rsid w:val="00D7014F"/>
    <w:rsid w:val="00D70859"/>
    <w:rsid w:val="00D70D53"/>
    <w:rsid w:val="00D72743"/>
    <w:rsid w:val="00D72880"/>
    <w:rsid w:val="00D73189"/>
    <w:rsid w:val="00D7318F"/>
    <w:rsid w:val="00D73940"/>
    <w:rsid w:val="00D74623"/>
    <w:rsid w:val="00D747D4"/>
    <w:rsid w:val="00D76946"/>
    <w:rsid w:val="00D77B74"/>
    <w:rsid w:val="00D77B7C"/>
    <w:rsid w:val="00D80200"/>
    <w:rsid w:val="00D80E53"/>
    <w:rsid w:val="00D80F29"/>
    <w:rsid w:val="00D8175C"/>
    <w:rsid w:val="00D81D50"/>
    <w:rsid w:val="00D82E7B"/>
    <w:rsid w:val="00D83975"/>
    <w:rsid w:val="00D83A02"/>
    <w:rsid w:val="00D8457F"/>
    <w:rsid w:val="00D8470A"/>
    <w:rsid w:val="00D84909"/>
    <w:rsid w:val="00D84B8A"/>
    <w:rsid w:val="00D84CAA"/>
    <w:rsid w:val="00D8540F"/>
    <w:rsid w:val="00D855FB"/>
    <w:rsid w:val="00D8747D"/>
    <w:rsid w:val="00D87FC9"/>
    <w:rsid w:val="00D91490"/>
    <w:rsid w:val="00D91B00"/>
    <w:rsid w:val="00D91EA9"/>
    <w:rsid w:val="00D9364D"/>
    <w:rsid w:val="00D93C53"/>
    <w:rsid w:val="00D93C99"/>
    <w:rsid w:val="00D94FC9"/>
    <w:rsid w:val="00D95F40"/>
    <w:rsid w:val="00D96895"/>
    <w:rsid w:val="00D968F2"/>
    <w:rsid w:val="00D97182"/>
    <w:rsid w:val="00DA0858"/>
    <w:rsid w:val="00DA1F35"/>
    <w:rsid w:val="00DA2975"/>
    <w:rsid w:val="00DA346F"/>
    <w:rsid w:val="00DA3C2D"/>
    <w:rsid w:val="00DA3E23"/>
    <w:rsid w:val="00DA467C"/>
    <w:rsid w:val="00DA4980"/>
    <w:rsid w:val="00DA5094"/>
    <w:rsid w:val="00DA5703"/>
    <w:rsid w:val="00DA6C7C"/>
    <w:rsid w:val="00DA6E6E"/>
    <w:rsid w:val="00DA734A"/>
    <w:rsid w:val="00DA7A2D"/>
    <w:rsid w:val="00DB02CD"/>
    <w:rsid w:val="00DB0BDB"/>
    <w:rsid w:val="00DB13E0"/>
    <w:rsid w:val="00DB2F8D"/>
    <w:rsid w:val="00DB6492"/>
    <w:rsid w:val="00DB7200"/>
    <w:rsid w:val="00DB7B43"/>
    <w:rsid w:val="00DC00B2"/>
    <w:rsid w:val="00DC08A0"/>
    <w:rsid w:val="00DC1186"/>
    <w:rsid w:val="00DC23BE"/>
    <w:rsid w:val="00DC3A66"/>
    <w:rsid w:val="00DC3C2E"/>
    <w:rsid w:val="00DC4160"/>
    <w:rsid w:val="00DC5334"/>
    <w:rsid w:val="00DC692B"/>
    <w:rsid w:val="00DC704D"/>
    <w:rsid w:val="00DD08D1"/>
    <w:rsid w:val="00DD0C1C"/>
    <w:rsid w:val="00DD17E8"/>
    <w:rsid w:val="00DD2DD2"/>
    <w:rsid w:val="00DD3145"/>
    <w:rsid w:val="00DD3C78"/>
    <w:rsid w:val="00DD57D8"/>
    <w:rsid w:val="00DD6224"/>
    <w:rsid w:val="00DD6E8A"/>
    <w:rsid w:val="00DE030D"/>
    <w:rsid w:val="00DE0E01"/>
    <w:rsid w:val="00DE33C4"/>
    <w:rsid w:val="00DE42AE"/>
    <w:rsid w:val="00DE4AF0"/>
    <w:rsid w:val="00DE60A1"/>
    <w:rsid w:val="00DE62DD"/>
    <w:rsid w:val="00DF04E9"/>
    <w:rsid w:val="00DF0B27"/>
    <w:rsid w:val="00DF0E94"/>
    <w:rsid w:val="00DF130E"/>
    <w:rsid w:val="00DF1C37"/>
    <w:rsid w:val="00DF2828"/>
    <w:rsid w:val="00DF2DF5"/>
    <w:rsid w:val="00DF2F51"/>
    <w:rsid w:val="00DF3121"/>
    <w:rsid w:val="00DF3210"/>
    <w:rsid w:val="00DF3EB4"/>
    <w:rsid w:val="00DF489B"/>
    <w:rsid w:val="00DF5076"/>
    <w:rsid w:val="00DF557C"/>
    <w:rsid w:val="00DF7F4F"/>
    <w:rsid w:val="00E00A91"/>
    <w:rsid w:val="00E00DB7"/>
    <w:rsid w:val="00E010D7"/>
    <w:rsid w:val="00E023B3"/>
    <w:rsid w:val="00E029C9"/>
    <w:rsid w:val="00E03210"/>
    <w:rsid w:val="00E04719"/>
    <w:rsid w:val="00E04F61"/>
    <w:rsid w:val="00E06102"/>
    <w:rsid w:val="00E07357"/>
    <w:rsid w:val="00E10559"/>
    <w:rsid w:val="00E11DEB"/>
    <w:rsid w:val="00E1292D"/>
    <w:rsid w:val="00E12D82"/>
    <w:rsid w:val="00E13478"/>
    <w:rsid w:val="00E135C8"/>
    <w:rsid w:val="00E137FD"/>
    <w:rsid w:val="00E13BCB"/>
    <w:rsid w:val="00E13D1E"/>
    <w:rsid w:val="00E13E57"/>
    <w:rsid w:val="00E1684F"/>
    <w:rsid w:val="00E17E12"/>
    <w:rsid w:val="00E2084B"/>
    <w:rsid w:val="00E22597"/>
    <w:rsid w:val="00E22D90"/>
    <w:rsid w:val="00E2333A"/>
    <w:rsid w:val="00E23756"/>
    <w:rsid w:val="00E244D3"/>
    <w:rsid w:val="00E25BC7"/>
    <w:rsid w:val="00E25EFB"/>
    <w:rsid w:val="00E27066"/>
    <w:rsid w:val="00E27308"/>
    <w:rsid w:val="00E31F61"/>
    <w:rsid w:val="00E31F96"/>
    <w:rsid w:val="00E33501"/>
    <w:rsid w:val="00E33542"/>
    <w:rsid w:val="00E349B6"/>
    <w:rsid w:val="00E351FC"/>
    <w:rsid w:val="00E35513"/>
    <w:rsid w:val="00E35F53"/>
    <w:rsid w:val="00E4093F"/>
    <w:rsid w:val="00E42316"/>
    <w:rsid w:val="00E427F7"/>
    <w:rsid w:val="00E4316F"/>
    <w:rsid w:val="00E4345B"/>
    <w:rsid w:val="00E448C5"/>
    <w:rsid w:val="00E4609A"/>
    <w:rsid w:val="00E46875"/>
    <w:rsid w:val="00E468C1"/>
    <w:rsid w:val="00E46CC7"/>
    <w:rsid w:val="00E46E96"/>
    <w:rsid w:val="00E47C01"/>
    <w:rsid w:val="00E50960"/>
    <w:rsid w:val="00E509CA"/>
    <w:rsid w:val="00E53853"/>
    <w:rsid w:val="00E54425"/>
    <w:rsid w:val="00E547BB"/>
    <w:rsid w:val="00E553E1"/>
    <w:rsid w:val="00E556D7"/>
    <w:rsid w:val="00E56F06"/>
    <w:rsid w:val="00E574A5"/>
    <w:rsid w:val="00E61B2C"/>
    <w:rsid w:val="00E639F4"/>
    <w:rsid w:val="00E64E3E"/>
    <w:rsid w:val="00E653CC"/>
    <w:rsid w:val="00E656A4"/>
    <w:rsid w:val="00E67786"/>
    <w:rsid w:val="00E67F14"/>
    <w:rsid w:val="00E70B74"/>
    <w:rsid w:val="00E73A97"/>
    <w:rsid w:val="00E73C02"/>
    <w:rsid w:val="00E74EBE"/>
    <w:rsid w:val="00E75431"/>
    <w:rsid w:val="00E75AA6"/>
    <w:rsid w:val="00E75CFF"/>
    <w:rsid w:val="00E768CE"/>
    <w:rsid w:val="00E77069"/>
    <w:rsid w:val="00E775D7"/>
    <w:rsid w:val="00E77D7E"/>
    <w:rsid w:val="00E809A3"/>
    <w:rsid w:val="00E80D17"/>
    <w:rsid w:val="00E83971"/>
    <w:rsid w:val="00E848B4"/>
    <w:rsid w:val="00E8502D"/>
    <w:rsid w:val="00E85B3C"/>
    <w:rsid w:val="00E85E8B"/>
    <w:rsid w:val="00E870C4"/>
    <w:rsid w:val="00E87C8F"/>
    <w:rsid w:val="00E903D8"/>
    <w:rsid w:val="00E90C1B"/>
    <w:rsid w:val="00E919D3"/>
    <w:rsid w:val="00E91D3B"/>
    <w:rsid w:val="00E92F6E"/>
    <w:rsid w:val="00E93091"/>
    <w:rsid w:val="00E93A4B"/>
    <w:rsid w:val="00E9596C"/>
    <w:rsid w:val="00E961E7"/>
    <w:rsid w:val="00E96B69"/>
    <w:rsid w:val="00E973B7"/>
    <w:rsid w:val="00E9795F"/>
    <w:rsid w:val="00EA00E1"/>
    <w:rsid w:val="00EA0119"/>
    <w:rsid w:val="00EA0ADF"/>
    <w:rsid w:val="00EA18A3"/>
    <w:rsid w:val="00EA1CD7"/>
    <w:rsid w:val="00EA5E88"/>
    <w:rsid w:val="00EA6044"/>
    <w:rsid w:val="00EA61CA"/>
    <w:rsid w:val="00EA6553"/>
    <w:rsid w:val="00EA6B5C"/>
    <w:rsid w:val="00EB0274"/>
    <w:rsid w:val="00EB1BD7"/>
    <w:rsid w:val="00EB2333"/>
    <w:rsid w:val="00EB2967"/>
    <w:rsid w:val="00EB29B7"/>
    <w:rsid w:val="00EB2BDA"/>
    <w:rsid w:val="00EB34A1"/>
    <w:rsid w:val="00EB3911"/>
    <w:rsid w:val="00EB5525"/>
    <w:rsid w:val="00EB5930"/>
    <w:rsid w:val="00EB61CD"/>
    <w:rsid w:val="00EB6B9C"/>
    <w:rsid w:val="00EB70EF"/>
    <w:rsid w:val="00EC0B64"/>
    <w:rsid w:val="00EC1438"/>
    <w:rsid w:val="00EC17CF"/>
    <w:rsid w:val="00EC2373"/>
    <w:rsid w:val="00EC23B0"/>
    <w:rsid w:val="00EC2C0B"/>
    <w:rsid w:val="00EC474E"/>
    <w:rsid w:val="00EC4F67"/>
    <w:rsid w:val="00EC5530"/>
    <w:rsid w:val="00EC5791"/>
    <w:rsid w:val="00EC5F8E"/>
    <w:rsid w:val="00EC6536"/>
    <w:rsid w:val="00EC6808"/>
    <w:rsid w:val="00EC68FD"/>
    <w:rsid w:val="00EC733E"/>
    <w:rsid w:val="00EC74A6"/>
    <w:rsid w:val="00EC7681"/>
    <w:rsid w:val="00ED0069"/>
    <w:rsid w:val="00ED00EB"/>
    <w:rsid w:val="00ED05FB"/>
    <w:rsid w:val="00ED08DA"/>
    <w:rsid w:val="00ED25A6"/>
    <w:rsid w:val="00ED28BB"/>
    <w:rsid w:val="00ED33DC"/>
    <w:rsid w:val="00ED3A87"/>
    <w:rsid w:val="00ED3E6F"/>
    <w:rsid w:val="00ED44F4"/>
    <w:rsid w:val="00ED5091"/>
    <w:rsid w:val="00ED5149"/>
    <w:rsid w:val="00ED6BA3"/>
    <w:rsid w:val="00ED6D77"/>
    <w:rsid w:val="00ED7B3D"/>
    <w:rsid w:val="00EE033A"/>
    <w:rsid w:val="00EE044E"/>
    <w:rsid w:val="00EE13A3"/>
    <w:rsid w:val="00EE1FD1"/>
    <w:rsid w:val="00EE23A6"/>
    <w:rsid w:val="00EE3AB7"/>
    <w:rsid w:val="00EE4849"/>
    <w:rsid w:val="00EE4C8C"/>
    <w:rsid w:val="00EE5B3F"/>
    <w:rsid w:val="00EE5B8B"/>
    <w:rsid w:val="00EE5BC7"/>
    <w:rsid w:val="00EE6467"/>
    <w:rsid w:val="00EE6C06"/>
    <w:rsid w:val="00EE71FE"/>
    <w:rsid w:val="00EE7843"/>
    <w:rsid w:val="00EF0D36"/>
    <w:rsid w:val="00EF2477"/>
    <w:rsid w:val="00EF3615"/>
    <w:rsid w:val="00EF3721"/>
    <w:rsid w:val="00EF3F30"/>
    <w:rsid w:val="00EF500B"/>
    <w:rsid w:val="00EF54C8"/>
    <w:rsid w:val="00EF5E06"/>
    <w:rsid w:val="00F008FC"/>
    <w:rsid w:val="00F00DAC"/>
    <w:rsid w:val="00F01BF5"/>
    <w:rsid w:val="00F01F8F"/>
    <w:rsid w:val="00F0273B"/>
    <w:rsid w:val="00F0448A"/>
    <w:rsid w:val="00F05302"/>
    <w:rsid w:val="00F063F1"/>
    <w:rsid w:val="00F0753E"/>
    <w:rsid w:val="00F07CD3"/>
    <w:rsid w:val="00F10D9F"/>
    <w:rsid w:val="00F1309D"/>
    <w:rsid w:val="00F13443"/>
    <w:rsid w:val="00F1362B"/>
    <w:rsid w:val="00F13ABC"/>
    <w:rsid w:val="00F13BBB"/>
    <w:rsid w:val="00F13D46"/>
    <w:rsid w:val="00F13F62"/>
    <w:rsid w:val="00F143C2"/>
    <w:rsid w:val="00F154EC"/>
    <w:rsid w:val="00F16C55"/>
    <w:rsid w:val="00F1715B"/>
    <w:rsid w:val="00F20BF0"/>
    <w:rsid w:val="00F20F90"/>
    <w:rsid w:val="00F21D7E"/>
    <w:rsid w:val="00F225C9"/>
    <w:rsid w:val="00F2302D"/>
    <w:rsid w:val="00F2329A"/>
    <w:rsid w:val="00F24F5E"/>
    <w:rsid w:val="00F26300"/>
    <w:rsid w:val="00F26BBA"/>
    <w:rsid w:val="00F30447"/>
    <w:rsid w:val="00F31E4D"/>
    <w:rsid w:val="00F32A54"/>
    <w:rsid w:val="00F33E01"/>
    <w:rsid w:val="00F355C2"/>
    <w:rsid w:val="00F36FAB"/>
    <w:rsid w:val="00F405A7"/>
    <w:rsid w:val="00F416B6"/>
    <w:rsid w:val="00F41BE0"/>
    <w:rsid w:val="00F42D17"/>
    <w:rsid w:val="00F42DF1"/>
    <w:rsid w:val="00F42E76"/>
    <w:rsid w:val="00F43198"/>
    <w:rsid w:val="00F43778"/>
    <w:rsid w:val="00F4388D"/>
    <w:rsid w:val="00F43DC2"/>
    <w:rsid w:val="00F4431E"/>
    <w:rsid w:val="00F4461D"/>
    <w:rsid w:val="00F44879"/>
    <w:rsid w:val="00F466D1"/>
    <w:rsid w:val="00F47487"/>
    <w:rsid w:val="00F523FA"/>
    <w:rsid w:val="00F52FC5"/>
    <w:rsid w:val="00F53798"/>
    <w:rsid w:val="00F53B2C"/>
    <w:rsid w:val="00F53F48"/>
    <w:rsid w:val="00F55085"/>
    <w:rsid w:val="00F5544B"/>
    <w:rsid w:val="00F55D74"/>
    <w:rsid w:val="00F55FBE"/>
    <w:rsid w:val="00F56C51"/>
    <w:rsid w:val="00F57929"/>
    <w:rsid w:val="00F6066D"/>
    <w:rsid w:val="00F608A1"/>
    <w:rsid w:val="00F6218A"/>
    <w:rsid w:val="00F621DB"/>
    <w:rsid w:val="00F63358"/>
    <w:rsid w:val="00F635A6"/>
    <w:rsid w:val="00F64965"/>
    <w:rsid w:val="00F65F5B"/>
    <w:rsid w:val="00F6624E"/>
    <w:rsid w:val="00F666E5"/>
    <w:rsid w:val="00F70C2C"/>
    <w:rsid w:val="00F72151"/>
    <w:rsid w:val="00F72C56"/>
    <w:rsid w:val="00F73AFC"/>
    <w:rsid w:val="00F74AB6"/>
    <w:rsid w:val="00F74F30"/>
    <w:rsid w:val="00F760DE"/>
    <w:rsid w:val="00F76D5E"/>
    <w:rsid w:val="00F76F03"/>
    <w:rsid w:val="00F77E1A"/>
    <w:rsid w:val="00F82BEF"/>
    <w:rsid w:val="00F841D4"/>
    <w:rsid w:val="00F85A42"/>
    <w:rsid w:val="00F8672A"/>
    <w:rsid w:val="00F86C85"/>
    <w:rsid w:val="00F8701F"/>
    <w:rsid w:val="00F87AD1"/>
    <w:rsid w:val="00F9001D"/>
    <w:rsid w:val="00F903EC"/>
    <w:rsid w:val="00F9072B"/>
    <w:rsid w:val="00F90BC6"/>
    <w:rsid w:val="00F90F59"/>
    <w:rsid w:val="00F912CE"/>
    <w:rsid w:val="00F92561"/>
    <w:rsid w:val="00F92E2F"/>
    <w:rsid w:val="00F93318"/>
    <w:rsid w:val="00F96666"/>
    <w:rsid w:val="00FA057A"/>
    <w:rsid w:val="00FA27C8"/>
    <w:rsid w:val="00FA3ECD"/>
    <w:rsid w:val="00FA4984"/>
    <w:rsid w:val="00FA4C27"/>
    <w:rsid w:val="00FA7442"/>
    <w:rsid w:val="00FA76EE"/>
    <w:rsid w:val="00FA7992"/>
    <w:rsid w:val="00FB00B6"/>
    <w:rsid w:val="00FB0175"/>
    <w:rsid w:val="00FB025C"/>
    <w:rsid w:val="00FB0641"/>
    <w:rsid w:val="00FB106A"/>
    <w:rsid w:val="00FB137F"/>
    <w:rsid w:val="00FB1B3E"/>
    <w:rsid w:val="00FB3B21"/>
    <w:rsid w:val="00FB4446"/>
    <w:rsid w:val="00FB451A"/>
    <w:rsid w:val="00FB4C18"/>
    <w:rsid w:val="00FB4E33"/>
    <w:rsid w:val="00FB5C70"/>
    <w:rsid w:val="00FB6431"/>
    <w:rsid w:val="00FB6532"/>
    <w:rsid w:val="00FB6F2C"/>
    <w:rsid w:val="00FB7C8C"/>
    <w:rsid w:val="00FC1786"/>
    <w:rsid w:val="00FC24A5"/>
    <w:rsid w:val="00FC3FD2"/>
    <w:rsid w:val="00FC4304"/>
    <w:rsid w:val="00FC452F"/>
    <w:rsid w:val="00FC4BA9"/>
    <w:rsid w:val="00FD3E49"/>
    <w:rsid w:val="00FD4055"/>
    <w:rsid w:val="00FD5A3D"/>
    <w:rsid w:val="00FD5E68"/>
    <w:rsid w:val="00FD63D3"/>
    <w:rsid w:val="00FD6D18"/>
    <w:rsid w:val="00FD7991"/>
    <w:rsid w:val="00FE08D1"/>
    <w:rsid w:val="00FE0950"/>
    <w:rsid w:val="00FE2523"/>
    <w:rsid w:val="00FE31A4"/>
    <w:rsid w:val="00FE39FC"/>
    <w:rsid w:val="00FE3E22"/>
    <w:rsid w:val="00FE5193"/>
    <w:rsid w:val="00FE5323"/>
    <w:rsid w:val="00FE6116"/>
    <w:rsid w:val="00FE6390"/>
    <w:rsid w:val="00FE6F99"/>
    <w:rsid w:val="00FE7C33"/>
    <w:rsid w:val="00FE7D78"/>
    <w:rsid w:val="00FE7DF4"/>
    <w:rsid w:val="00FF031C"/>
    <w:rsid w:val="00FF3680"/>
    <w:rsid w:val="00FF49DC"/>
    <w:rsid w:val="00FF4ABE"/>
    <w:rsid w:val="00FF4B03"/>
    <w:rsid w:val="00FF54D4"/>
    <w:rsid w:val="00FF5AAE"/>
    <w:rsid w:val="00FF607F"/>
    <w:rsid w:val="00FF76A3"/>
    <w:rsid w:val="00FF7F2D"/>
    <w:rsid w:val="01054156"/>
    <w:rsid w:val="0106314A"/>
    <w:rsid w:val="010CDB2F"/>
    <w:rsid w:val="011CA834"/>
    <w:rsid w:val="017075FE"/>
    <w:rsid w:val="0174D799"/>
    <w:rsid w:val="017AF85A"/>
    <w:rsid w:val="01A0A363"/>
    <w:rsid w:val="01A5D5FE"/>
    <w:rsid w:val="01E92513"/>
    <w:rsid w:val="01F4EF4D"/>
    <w:rsid w:val="02208C9A"/>
    <w:rsid w:val="022604E8"/>
    <w:rsid w:val="022BB300"/>
    <w:rsid w:val="022C2951"/>
    <w:rsid w:val="0256AE32"/>
    <w:rsid w:val="026BB36C"/>
    <w:rsid w:val="02860949"/>
    <w:rsid w:val="029C7498"/>
    <w:rsid w:val="02B0E956"/>
    <w:rsid w:val="02D6C0C6"/>
    <w:rsid w:val="02E6E520"/>
    <w:rsid w:val="02EB3A31"/>
    <w:rsid w:val="030C04D6"/>
    <w:rsid w:val="032EF485"/>
    <w:rsid w:val="032FB3C0"/>
    <w:rsid w:val="035416BB"/>
    <w:rsid w:val="03682676"/>
    <w:rsid w:val="036FBA0D"/>
    <w:rsid w:val="03C52FBC"/>
    <w:rsid w:val="0406B46E"/>
    <w:rsid w:val="040986C7"/>
    <w:rsid w:val="040F9D4A"/>
    <w:rsid w:val="044E8A28"/>
    <w:rsid w:val="046D6485"/>
    <w:rsid w:val="0491126E"/>
    <w:rsid w:val="049118BD"/>
    <w:rsid w:val="04E70326"/>
    <w:rsid w:val="05069B00"/>
    <w:rsid w:val="050DB420"/>
    <w:rsid w:val="052FF0D3"/>
    <w:rsid w:val="0534F741"/>
    <w:rsid w:val="0541E0DF"/>
    <w:rsid w:val="0561D829"/>
    <w:rsid w:val="059F888A"/>
    <w:rsid w:val="05B6D510"/>
    <w:rsid w:val="05BB429F"/>
    <w:rsid w:val="05BBFDF1"/>
    <w:rsid w:val="05C0087D"/>
    <w:rsid w:val="05C77DBC"/>
    <w:rsid w:val="05CB5674"/>
    <w:rsid w:val="05E4FACE"/>
    <w:rsid w:val="05ECBF92"/>
    <w:rsid w:val="0600961D"/>
    <w:rsid w:val="060295D3"/>
    <w:rsid w:val="061F3F26"/>
    <w:rsid w:val="0626F834"/>
    <w:rsid w:val="0646E63C"/>
    <w:rsid w:val="065FF089"/>
    <w:rsid w:val="06629269"/>
    <w:rsid w:val="0673AE09"/>
    <w:rsid w:val="067DAD77"/>
    <w:rsid w:val="069B4275"/>
    <w:rsid w:val="069BAE17"/>
    <w:rsid w:val="069C0138"/>
    <w:rsid w:val="06A2E3C7"/>
    <w:rsid w:val="06BB0AB2"/>
    <w:rsid w:val="06C2A7DF"/>
    <w:rsid w:val="06DE8E22"/>
    <w:rsid w:val="06E00F1A"/>
    <w:rsid w:val="06E98D3F"/>
    <w:rsid w:val="06F963EC"/>
    <w:rsid w:val="070F6444"/>
    <w:rsid w:val="072A59BE"/>
    <w:rsid w:val="0752DA40"/>
    <w:rsid w:val="07835074"/>
    <w:rsid w:val="079C35AB"/>
    <w:rsid w:val="07E0BDBB"/>
    <w:rsid w:val="07FC21BA"/>
    <w:rsid w:val="0806C29A"/>
    <w:rsid w:val="0809BEEB"/>
    <w:rsid w:val="0815759B"/>
    <w:rsid w:val="082D452A"/>
    <w:rsid w:val="083A8A5B"/>
    <w:rsid w:val="0853D61A"/>
    <w:rsid w:val="0855D274"/>
    <w:rsid w:val="0865DE0C"/>
    <w:rsid w:val="08AA9C54"/>
    <w:rsid w:val="08B2A264"/>
    <w:rsid w:val="08C05876"/>
    <w:rsid w:val="0927D4CC"/>
    <w:rsid w:val="0930210C"/>
    <w:rsid w:val="0958BF4F"/>
    <w:rsid w:val="09617696"/>
    <w:rsid w:val="09663CBA"/>
    <w:rsid w:val="09693727"/>
    <w:rsid w:val="09A0389B"/>
    <w:rsid w:val="09C54488"/>
    <w:rsid w:val="09C78C96"/>
    <w:rsid w:val="09E3DE31"/>
    <w:rsid w:val="09ED66E6"/>
    <w:rsid w:val="09F686B6"/>
    <w:rsid w:val="0A255766"/>
    <w:rsid w:val="0A291BA5"/>
    <w:rsid w:val="0A4D60B7"/>
    <w:rsid w:val="0A52B780"/>
    <w:rsid w:val="0A5834EA"/>
    <w:rsid w:val="0A74BA76"/>
    <w:rsid w:val="0A83D37C"/>
    <w:rsid w:val="0A85E2C4"/>
    <w:rsid w:val="0A9E67B2"/>
    <w:rsid w:val="0AC60F00"/>
    <w:rsid w:val="0AE603FC"/>
    <w:rsid w:val="0B22530F"/>
    <w:rsid w:val="0B343081"/>
    <w:rsid w:val="0B493D1E"/>
    <w:rsid w:val="0B649167"/>
    <w:rsid w:val="0B681688"/>
    <w:rsid w:val="0B69D4C5"/>
    <w:rsid w:val="0B980E72"/>
    <w:rsid w:val="0BA590CA"/>
    <w:rsid w:val="0BB791C1"/>
    <w:rsid w:val="0BC0557A"/>
    <w:rsid w:val="0C02EA2D"/>
    <w:rsid w:val="0C09DA6B"/>
    <w:rsid w:val="0C108AD7"/>
    <w:rsid w:val="0C13D1F7"/>
    <w:rsid w:val="0C21FA24"/>
    <w:rsid w:val="0C5DFA78"/>
    <w:rsid w:val="0C8B5C8F"/>
    <w:rsid w:val="0C989BDF"/>
    <w:rsid w:val="0CBF5C04"/>
    <w:rsid w:val="0CC22764"/>
    <w:rsid w:val="0CFD7AC8"/>
    <w:rsid w:val="0CFDF7C1"/>
    <w:rsid w:val="0D03F70A"/>
    <w:rsid w:val="0D1B70CC"/>
    <w:rsid w:val="0D230030"/>
    <w:rsid w:val="0D28D4F2"/>
    <w:rsid w:val="0D3B0A6A"/>
    <w:rsid w:val="0D3DEFC5"/>
    <w:rsid w:val="0D408561"/>
    <w:rsid w:val="0D6020FC"/>
    <w:rsid w:val="0D925A3D"/>
    <w:rsid w:val="0D9DD2EA"/>
    <w:rsid w:val="0DB99E52"/>
    <w:rsid w:val="0DBC8228"/>
    <w:rsid w:val="0DC2EE51"/>
    <w:rsid w:val="0DE980C8"/>
    <w:rsid w:val="0DF7A136"/>
    <w:rsid w:val="0DF89077"/>
    <w:rsid w:val="0E08EB39"/>
    <w:rsid w:val="0E364156"/>
    <w:rsid w:val="0E595E2D"/>
    <w:rsid w:val="0E622445"/>
    <w:rsid w:val="0E6CC732"/>
    <w:rsid w:val="0E763F07"/>
    <w:rsid w:val="0E9A4C7F"/>
    <w:rsid w:val="0EA91BE3"/>
    <w:rsid w:val="0EB5D981"/>
    <w:rsid w:val="0EDF3FD8"/>
    <w:rsid w:val="0EF0F077"/>
    <w:rsid w:val="0EF27A68"/>
    <w:rsid w:val="0EFD782A"/>
    <w:rsid w:val="0F082276"/>
    <w:rsid w:val="0F38D708"/>
    <w:rsid w:val="0F3DF2D8"/>
    <w:rsid w:val="0F5FD4D7"/>
    <w:rsid w:val="0F60594E"/>
    <w:rsid w:val="0F63F795"/>
    <w:rsid w:val="0F7FF6F1"/>
    <w:rsid w:val="0F83B6F1"/>
    <w:rsid w:val="0F94BBCE"/>
    <w:rsid w:val="0F962051"/>
    <w:rsid w:val="0FBE4EF3"/>
    <w:rsid w:val="0FC97A8E"/>
    <w:rsid w:val="0FCE844D"/>
    <w:rsid w:val="0FF920A9"/>
    <w:rsid w:val="0FFB950D"/>
    <w:rsid w:val="1022F632"/>
    <w:rsid w:val="10458708"/>
    <w:rsid w:val="105FA2B5"/>
    <w:rsid w:val="106EFB93"/>
    <w:rsid w:val="107A31BC"/>
    <w:rsid w:val="1092410E"/>
    <w:rsid w:val="10B9237B"/>
    <w:rsid w:val="10DA7091"/>
    <w:rsid w:val="10E11745"/>
    <w:rsid w:val="10E3FBFA"/>
    <w:rsid w:val="110EB19B"/>
    <w:rsid w:val="110FFD5D"/>
    <w:rsid w:val="1118B0DB"/>
    <w:rsid w:val="11388A34"/>
    <w:rsid w:val="11408424"/>
    <w:rsid w:val="11419907"/>
    <w:rsid w:val="114A6C0C"/>
    <w:rsid w:val="11505200"/>
    <w:rsid w:val="11532EED"/>
    <w:rsid w:val="11598E14"/>
    <w:rsid w:val="11DCA302"/>
    <w:rsid w:val="11FC4615"/>
    <w:rsid w:val="12205389"/>
    <w:rsid w:val="12432827"/>
    <w:rsid w:val="1257516C"/>
    <w:rsid w:val="126A6CB4"/>
    <w:rsid w:val="126D1D1E"/>
    <w:rsid w:val="127B1F5E"/>
    <w:rsid w:val="1282961E"/>
    <w:rsid w:val="1294957F"/>
    <w:rsid w:val="129646AA"/>
    <w:rsid w:val="130693BE"/>
    <w:rsid w:val="13081BD5"/>
    <w:rsid w:val="131D8C59"/>
    <w:rsid w:val="132D14AB"/>
    <w:rsid w:val="13359568"/>
    <w:rsid w:val="133C4FE3"/>
    <w:rsid w:val="1357A891"/>
    <w:rsid w:val="137EEE19"/>
    <w:rsid w:val="13B4685F"/>
    <w:rsid w:val="13CF78AB"/>
    <w:rsid w:val="145FFDBE"/>
    <w:rsid w:val="146A830C"/>
    <w:rsid w:val="148C774A"/>
    <w:rsid w:val="14C596D6"/>
    <w:rsid w:val="14D06F00"/>
    <w:rsid w:val="14D165C9"/>
    <w:rsid w:val="151A8BCF"/>
    <w:rsid w:val="152BA632"/>
    <w:rsid w:val="15672FA4"/>
    <w:rsid w:val="15A4639F"/>
    <w:rsid w:val="15B0D4CF"/>
    <w:rsid w:val="15D28AC1"/>
    <w:rsid w:val="15E36E80"/>
    <w:rsid w:val="15F258FC"/>
    <w:rsid w:val="15F8A6EB"/>
    <w:rsid w:val="16315AD1"/>
    <w:rsid w:val="16365878"/>
    <w:rsid w:val="168A7582"/>
    <w:rsid w:val="1698437F"/>
    <w:rsid w:val="16A2577D"/>
    <w:rsid w:val="16DAD1B3"/>
    <w:rsid w:val="16F77535"/>
    <w:rsid w:val="17018CC5"/>
    <w:rsid w:val="17065001"/>
    <w:rsid w:val="170AE3B5"/>
    <w:rsid w:val="1727BE1B"/>
    <w:rsid w:val="17346FA1"/>
    <w:rsid w:val="173F4E77"/>
    <w:rsid w:val="174DDF9E"/>
    <w:rsid w:val="174F9078"/>
    <w:rsid w:val="176443F0"/>
    <w:rsid w:val="17689D61"/>
    <w:rsid w:val="17703E35"/>
    <w:rsid w:val="17B5C819"/>
    <w:rsid w:val="17BA0E7F"/>
    <w:rsid w:val="17BE9C12"/>
    <w:rsid w:val="17CCA713"/>
    <w:rsid w:val="17D06CC8"/>
    <w:rsid w:val="17D23CDD"/>
    <w:rsid w:val="17DA66BD"/>
    <w:rsid w:val="17E9C059"/>
    <w:rsid w:val="17FC5459"/>
    <w:rsid w:val="1807E658"/>
    <w:rsid w:val="1809068B"/>
    <w:rsid w:val="180A9AD8"/>
    <w:rsid w:val="182D9294"/>
    <w:rsid w:val="182DCD3E"/>
    <w:rsid w:val="18452BD6"/>
    <w:rsid w:val="1877C59B"/>
    <w:rsid w:val="18780AC2"/>
    <w:rsid w:val="1896C5A3"/>
    <w:rsid w:val="18BD3574"/>
    <w:rsid w:val="18C19F5D"/>
    <w:rsid w:val="18DC30B0"/>
    <w:rsid w:val="18E244CB"/>
    <w:rsid w:val="18EB256E"/>
    <w:rsid w:val="18F11286"/>
    <w:rsid w:val="19096CD0"/>
    <w:rsid w:val="1916B140"/>
    <w:rsid w:val="191B0F42"/>
    <w:rsid w:val="192A10F2"/>
    <w:rsid w:val="19544B60"/>
    <w:rsid w:val="19601626"/>
    <w:rsid w:val="1A0244F0"/>
    <w:rsid w:val="1A08B616"/>
    <w:rsid w:val="1A10A174"/>
    <w:rsid w:val="1A153BFB"/>
    <w:rsid w:val="1A42489D"/>
    <w:rsid w:val="1A4B3CDF"/>
    <w:rsid w:val="1A62A010"/>
    <w:rsid w:val="1A66281C"/>
    <w:rsid w:val="1A673461"/>
    <w:rsid w:val="1AB6DFA3"/>
    <w:rsid w:val="1AC9DDA0"/>
    <w:rsid w:val="1AD1C716"/>
    <w:rsid w:val="1AD48EC3"/>
    <w:rsid w:val="1AE39366"/>
    <w:rsid w:val="1B06451E"/>
    <w:rsid w:val="1B1080F0"/>
    <w:rsid w:val="1B4FFA0C"/>
    <w:rsid w:val="1B76431F"/>
    <w:rsid w:val="1B7C2FFB"/>
    <w:rsid w:val="1B860CB2"/>
    <w:rsid w:val="1B9280AD"/>
    <w:rsid w:val="1B959BA9"/>
    <w:rsid w:val="1B983DF4"/>
    <w:rsid w:val="1BBA6226"/>
    <w:rsid w:val="1BCE220F"/>
    <w:rsid w:val="1BD67128"/>
    <w:rsid w:val="1C0CE36D"/>
    <w:rsid w:val="1C134BB2"/>
    <w:rsid w:val="1C2767D1"/>
    <w:rsid w:val="1C27E03C"/>
    <w:rsid w:val="1C38CB57"/>
    <w:rsid w:val="1C44805F"/>
    <w:rsid w:val="1C52B004"/>
    <w:rsid w:val="1C679F33"/>
    <w:rsid w:val="1C9DCD7C"/>
    <w:rsid w:val="1CC97858"/>
    <w:rsid w:val="1CF131C4"/>
    <w:rsid w:val="1CFAB391"/>
    <w:rsid w:val="1D43A028"/>
    <w:rsid w:val="1D47AEE1"/>
    <w:rsid w:val="1D5B56C1"/>
    <w:rsid w:val="1D660436"/>
    <w:rsid w:val="1D8267FE"/>
    <w:rsid w:val="1D8FA05B"/>
    <w:rsid w:val="1DA43739"/>
    <w:rsid w:val="1DA44366"/>
    <w:rsid w:val="1DA9D891"/>
    <w:rsid w:val="1DCD017E"/>
    <w:rsid w:val="1DDFABE1"/>
    <w:rsid w:val="1DE22961"/>
    <w:rsid w:val="1DE4A48F"/>
    <w:rsid w:val="1DED0100"/>
    <w:rsid w:val="1E1F8C3C"/>
    <w:rsid w:val="1E2EEE65"/>
    <w:rsid w:val="1E622845"/>
    <w:rsid w:val="1F39C2CA"/>
    <w:rsid w:val="1FCA0742"/>
    <w:rsid w:val="1FCFB2BD"/>
    <w:rsid w:val="1FDFC627"/>
    <w:rsid w:val="1FFA25FB"/>
    <w:rsid w:val="201C05F6"/>
    <w:rsid w:val="2026AD66"/>
    <w:rsid w:val="202E377D"/>
    <w:rsid w:val="2037051B"/>
    <w:rsid w:val="205DB632"/>
    <w:rsid w:val="207544D8"/>
    <w:rsid w:val="207A14CE"/>
    <w:rsid w:val="207DD6D8"/>
    <w:rsid w:val="2081A34B"/>
    <w:rsid w:val="2096C3B3"/>
    <w:rsid w:val="209B1EA8"/>
    <w:rsid w:val="209EBDD3"/>
    <w:rsid w:val="20B26E5E"/>
    <w:rsid w:val="20B44B4D"/>
    <w:rsid w:val="20F33A2C"/>
    <w:rsid w:val="211021FB"/>
    <w:rsid w:val="211A32EE"/>
    <w:rsid w:val="21211699"/>
    <w:rsid w:val="2123F2FF"/>
    <w:rsid w:val="21278ACD"/>
    <w:rsid w:val="213995BA"/>
    <w:rsid w:val="2151FDB8"/>
    <w:rsid w:val="218A8F20"/>
    <w:rsid w:val="218D23F3"/>
    <w:rsid w:val="219124B0"/>
    <w:rsid w:val="21A34EF0"/>
    <w:rsid w:val="21A5AC57"/>
    <w:rsid w:val="21B55FF2"/>
    <w:rsid w:val="21BCF870"/>
    <w:rsid w:val="22087A0F"/>
    <w:rsid w:val="220B0F24"/>
    <w:rsid w:val="2212734C"/>
    <w:rsid w:val="22168A1B"/>
    <w:rsid w:val="2232A68F"/>
    <w:rsid w:val="2254D054"/>
    <w:rsid w:val="22563A67"/>
    <w:rsid w:val="22733B5A"/>
    <w:rsid w:val="227C38C9"/>
    <w:rsid w:val="227D47CD"/>
    <w:rsid w:val="227DF14F"/>
    <w:rsid w:val="23088591"/>
    <w:rsid w:val="233362E0"/>
    <w:rsid w:val="235816F2"/>
    <w:rsid w:val="2363ACC0"/>
    <w:rsid w:val="2382076C"/>
    <w:rsid w:val="23979701"/>
    <w:rsid w:val="23A97179"/>
    <w:rsid w:val="23B1B385"/>
    <w:rsid w:val="23B76CAA"/>
    <w:rsid w:val="23C5BCB7"/>
    <w:rsid w:val="241FE610"/>
    <w:rsid w:val="246B62E0"/>
    <w:rsid w:val="24761A41"/>
    <w:rsid w:val="24770931"/>
    <w:rsid w:val="24AD9A47"/>
    <w:rsid w:val="24CEDDA4"/>
    <w:rsid w:val="24EBE678"/>
    <w:rsid w:val="253588BB"/>
    <w:rsid w:val="25454BCC"/>
    <w:rsid w:val="25492607"/>
    <w:rsid w:val="254A320A"/>
    <w:rsid w:val="255D6989"/>
    <w:rsid w:val="256CC669"/>
    <w:rsid w:val="25F5542F"/>
    <w:rsid w:val="2609B350"/>
    <w:rsid w:val="26159BEA"/>
    <w:rsid w:val="262C4E6B"/>
    <w:rsid w:val="26304DD2"/>
    <w:rsid w:val="263A087E"/>
    <w:rsid w:val="2642FE83"/>
    <w:rsid w:val="264CF6ED"/>
    <w:rsid w:val="268B477A"/>
    <w:rsid w:val="269BA509"/>
    <w:rsid w:val="26BEE300"/>
    <w:rsid w:val="2705ADBC"/>
    <w:rsid w:val="2731F122"/>
    <w:rsid w:val="2769A37D"/>
    <w:rsid w:val="276F44BE"/>
    <w:rsid w:val="27C34028"/>
    <w:rsid w:val="27D31628"/>
    <w:rsid w:val="282017E1"/>
    <w:rsid w:val="282D9BBA"/>
    <w:rsid w:val="2841B245"/>
    <w:rsid w:val="28A3797B"/>
    <w:rsid w:val="28ACBCE6"/>
    <w:rsid w:val="28B5DF80"/>
    <w:rsid w:val="28C5FAE3"/>
    <w:rsid w:val="28CCD091"/>
    <w:rsid w:val="290FC72A"/>
    <w:rsid w:val="29117DC3"/>
    <w:rsid w:val="2928520C"/>
    <w:rsid w:val="292FE77E"/>
    <w:rsid w:val="294340A4"/>
    <w:rsid w:val="294B8B2B"/>
    <w:rsid w:val="2966D998"/>
    <w:rsid w:val="29723CDF"/>
    <w:rsid w:val="29764E49"/>
    <w:rsid w:val="2996B2AF"/>
    <w:rsid w:val="299825CF"/>
    <w:rsid w:val="29B6C2EF"/>
    <w:rsid w:val="29F3A508"/>
    <w:rsid w:val="2A0A88D0"/>
    <w:rsid w:val="2A157A32"/>
    <w:rsid w:val="2A22874C"/>
    <w:rsid w:val="2A36BA8F"/>
    <w:rsid w:val="2A5C13E0"/>
    <w:rsid w:val="2A5D2DB5"/>
    <w:rsid w:val="2A6F2B0F"/>
    <w:rsid w:val="2A760376"/>
    <w:rsid w:val="2A96A93A"/>
    <w:rsid w:val="2ABA0143"/>
    <w:rsid w:val="2ABE2B84"/>
    <w:rsid w:val="2AC837CA"/>
    <w:rsid w:val="2AD5D793"/>
    <w:rsid w:val="2AE90099"/>
    <w:rsid w:val="2AFC50E6"/>
    <w:rsid w:val="2B06EA2E"/>
    <w:rsid w:val="2B1F5911"/>
    <w:rsid w:val="2B22FB64"/>
    <w:rsid w:val="2B998177"/>
    <w:rsid w:val="2BADB3B6"/>
    <w:rsid w:val="2BC1606F"/>
    <w:rsid w:val="2BD5E2AE"/>
    <w:rsid w:val="2BE4A8F9"/>
    <w:rsid w:val="2BE59D46"/>
    <w:rsid w:val="2BED42C8"/>
    <w:rsid w:val="2BEDAED5"/>
    <w:rsid w:val="2C092B99"/>
    <w:rsid w:val="2C2B9C46"/>
    <w:rsid w:val="2C72F8A8"/>
    <w:rsid w:val="2C779204"/>
    <w:rsid w:val="2C83BAA0"/>
    <w:rsid w:val="2CA57057"/>
    <w:rsid w:val="2CC728A5"/>
    <w:rsid w:val="2D48ED02"/>
    <w:rsid w:val="2D5D460C"/>
    <w:rsid w:val="2D611254"/>
    <w:rsid w:val="2D8F305F"/>
    <w:rsid w:val="2DAE60B6"/>
    <w:rsid w:val="2DB79038"/>
    <w:rsid w:val="2DBCD7C0"/>
    <w:rsid w:val="2DCDF5A6"/>
    <w:rsid w:val="2DD1A242"/>
    <w:rsid w:val="2E06B2C4"/>
    <w:rsid w:val="2E1AD673"/>
    <w:rsid w:val="2E6E4536"/>
    <w:rsid w:val="2E71F560"/>
    <w:rsid w:val="2E74E40E"/>
    <w:rsid w:val="2E75133F"/>
    <w:rsid w:val="2E769982"/>
    <w:rsid w:val="2E7EB8AE"/>
    <w:rsid w:val="2E8C41CC"/>
    <w:rsid w:val="2E9E03E8"/>
    <w:rsid w:val="2ECB4695"/>
    <w:rsid w:val="2EFCA0D9"/>
    <w:rsid w:val="2F12C2D4"/>
    <w:rsid w:val="2F137245"/>
    <w:rsid w:val="2F1BEFE0"/>
    <w:rsid w:val="2F562881"/>
    <w:rsid w:val="2F5B23E2"/>
    <w:rsid w:val="2F5F59A9"/>
    <w:rsid w:val="2F679A4E"/>
    <w:rsid w:val="2F734948"/>
    <w:rsid w:val="2F9434FA"/>
    <w:rsid w:val="2FB2AFF1"/>
    <w:rsid w:val="2FBA8E92"/>
    <w:rsid w:val="2FC9BDF4"/>
    <w:rsid w:val="2FDDCE8A"/>
    <w:rsid w:val="2FDEC0E2"/>
    <w:rsid w:val="2FEA9BF1"/>
    <w:rsid w:val="2FF4C23C"/>
    <w:rsid w:val="30096FA7"/>
    <w:rsid w:val="300ACF29"/>
    <w:rsid w:val="30237AD8"/>
    <w:rsid w:val="30290C41"/>
    <w:rsid w:val="30456E2D"/>
    <w:rsid w:val="3053ECAC"/>
    <w:rsid w:val="3071D184"/>
    <w:rsid w:val="3089BA4C"/>
    <w:rsid w:val="309049C3"/>
    <w:rsid w:val="309466B4"/>
    <w:rsid w:val="309835A8"/>
    <w:rsid w:val="30AD8B61"/>
    <w:rsid w:val="30D7FB2A"/>
    <w:rsid w:val="30DA2287"/>
    <w:rsid w:val="310F8BDF"/>
    <w:rsid w:val="313ED370"/>
    <w:rsid w:val="314ADE18"/>
    <w:rsid w:val="31529708"/>
    <w:rsid w:val="3159F903"/>
    <w:rsid w:val="31663CD2"/>
    <w:rsid w:val="31926764"/>
    <w:rsid w:val="31AE2CE2"/>
    <w:rsid w:val="31B7AAC3"/>
    <w:rsid w:val="31C1DE13"/>
    <w:rsid w:val="31D6C883"/>
    <w:rsid w:val="31E66FC3"/>
    <w:rsid w:val="31EBC514"/>
    <w:rsid w:val="31F29A3B"/>
    <w:rsid w:val="31F59F01"/>
    <w:rsid w:val="320EA94F"/>
    <w:rsid w:val="3211C01B"/>
    <w:rsid w:val="322568D3"/>
    <w:rsid w:val="32487A72"/>
    <w:rsid w:val="32489564"/>
    <w:rsid w:val="325285B1"/>
    <w:rsid w:val="3275DA5A"/>
    <w:rsid w:val="32D3D0DE"/>
    <w:rsid w:val="32DFBE3F"/>
    <w:rsid w:val="32E0ADCD"/>
    <w:rsid w:val="32FCB9C8"/>
    <w:rsid w:val="3317CF4D"/>
    <w:rsid w:val="331FE11F"/>
    <w:rsid w:val="3332F565"/>
    <w:rsid w:val="3369F92B"/>
    <w:rsid w:val="33734C2C"/>
    <w:rsid w:val="3378EB8A"/>
    <w:rsid w:val="3389CA62"/>
    <w:rsid w:val="3391B2BB"/>
    <w:rsid w:val="33AAE28E"/>
    <w:rsid w:val="33C66280"/>
    <w:rsid w:val="33CE5283"/>
    <w:rsid w:val="33D15B4C"/>
    <w:rsid w:val="33DD1567"/>
    <w:rsid w:val="342853C0"/>
    <w:rsid w:val="3440FAE0"/>
    <w:rsid w:val="346AFF3A"/>
    <w:rsid w:val="346B2CE6"/>
    <w:rsid w:val="349E9407"/>
    <w:rsid w:val="349F43E0"/>
    <w:rsid w:val="34A21A0E"/>
    <w:rsid w:val="34B46B11"/>
    <w:rsid w:val="34E180E1"/>
    <w:rsid w:val="34E6B511"/>
    <w:rsid w:val="34F98066"/>
    <w:rsid w:val="3500338C"/>
    <w:rsid w:val="350A5F77"/>
    <w:rsid w:val="3516473E"/>
    <w:rsid w:val="3527D589"/>
    <w:rsid w:val="35362A9F"/>
    <w:rsid w:val="353DFA0A"/>
    <w:rsid w:val="3541054A"/>
    <w:rsid w:val="35510AD3"/>
    <w:rsid w:val="357DFC67"/>
    <w:rsid w:val="35824CE7"/>
    <w:rsid w:val="3593E1C0"/>
    <w:rsid w:val="359ABEBC"/>
    <w:rsid w:val="359DE6CD"/>
    <w:rsid w:val="35C33606"/>
    <w:rsid w:val="35D91749"/>
    <w:rsid w:val="35D9A590"/>
    <w:rsid w:val="35FF0606"/>
    <w:rsid w:val="36A526EA"/>
    <w:rsid w:val="36C352B9"/>
    <w:rsid w:val="36DE6D2A"/>
    <w:rsid w:val="3715973E"/>
    <w:rsid w:val="3737A09F"/>
    <w:rsid w:val="37681353"/>
    <w:rsid w:val="376D2985"/>
    <w:rsid w:val="37724A55"/>
    <w:rsid w:val="3774E3E7"/>
    <w:rsid w:val="37792E9F"/>
    <w:rsid w:val="37899174"/>
    <w:rsid w:val="37902F78"/>
    <w:rsid w:val="37A390FE"/>
    <w:rsid w:val="37AC40DF"/>
    <w:rsid w:val="37CEFC3D"/>
    <w:rsid w:val="37D11146"/>
    <w:rsid w:val="37DF459E"/>
    <w:rsid w:val="37E4DDED"/>
    <w:rsid w:val="3801C16B"/>
    <w:rsid w:val="380214A1"/>
    <w:rsid w:val="38036EA7"/>
    <w:rsid w:val="380D33AC"/>
    <w:rsid w:val="381955B8"/>
    <w:rsid w:val="386F31E1"/>
    <w:rsid w:val="3874468E"/>
    <w:rsid w:val="38949FF6"/>
    <w:rsid w:val="3899C163"/>
    <w:rsid w:val="390866D1"/>
    <w:rsid w:val="393C910C"/>
    <w:rsid w:val="394BB7C0"/>
    <w:rsid w:val="395BC684"/>
    <w:rsid w:val="397689FF"/>
    <w:rsid w:val="397B15FF"/>
    <w:rsid w:val="398D63C6"/>
    <w:rsid w:val="39A8D9CE"/>
    <w:rsid w:val="39D4D094"/>
    <w:rsid w:val="39E95338"/>
    <w:rsid w:val="3A235F22"/>
    <w:rsid w:val="3A6D9CA6"/>
    <w:rsid w:val="3A82C63A"/>
    <w:rsid w:val="3A853E36"/>
    <w:rsid w:val="3A9CE8A7"/>
    <w:rsid w:val="3AB48E0E"/>
    <w:rsid w:val="3AC23213"/>
    <w:rsid w:val="3AC9BBC3"/>
    <w:rsid w:val="3AD08A9F"/>
    <w:rsid w:val="3AD735E3"/>
    <w:rsid w:val="3AFF9BCF"/>
    <w:rsid w:val="3B266B76"/>
    <w:rsid w:val="3B308E67"/>
    <w:rsid w:val="3B35EEC2"/>
    <w:rsid w:val="3B55C9A8"/>
    <w:rsid w:val="3B9E5108"/>
    <w:rsid w:val="3BB893DA"/>
    <w:rsid w:val="3BBB5A59"/>
    <w:rsid w:val="3BC3E860"/>
    <w:rsid w:val="3BC957E1"/>
    <w:rsid w:val="3BFB4859"/>
    <w:rsid w:val="3C17DA82"/>
    <w:rsid w:val="3C650E0D"/>
    <w:rsid w:val="3C67E190"/>
    <w:rsid w:val="3C9DB5CA"/>
    <w:rsid w:val="3CBE416E"/>
    <w:rsid w:val="3CDD40BF"/>
    <w:rsid w:val="3CEAF6A2"/>
    <w:rsid w:val="3D0B8A08"/>
    <w:rsid w:val="3D0C9CF6"/>
    <w:rsid w:val="3D1D2B54"/>
    <w:rsid w:val="3D27F7A9"/>
    <w:rsid w:val="3D96E4CC"/>
    <w:rsid w:val="3DC5CBF1"/>
    <w:rsid w:val="3DEB475E"/>
    <w:rsid w:val="3E041AD5"/>
    <w:rsid w:val="3E0F04AA"/>
    <w:rsid w:val="3E5FFB56"/>
    <w:rsid w:val="3E7977D9"/>
    <w:rsid w:val="3E7E83E5"/>
    <w:rsid w:val="3EBB9236"/>
    <w:rsid w:val="3EC29720"/>
    <w:rsid w:val="3EFE1FE5"/>
    <w:rsid w:val="3F1ADF18"/>
    <w:rsid w:val="3F291894"/>
    <w:rsid w:val="3F30D449"/>
    <w:rsid w:val="3F66220F"/>
    <w:rsid w:val="3F9B8348"/>
    <w:rsid w:val="3F9F4890"/>
    <w:rsid w:val="3FB6848C"/>
    <w:rsid w:val="3FE79DE2"/>
    <w:rsid w:val="3FF2E28E"/>
    <w:rsid w:val="4049E8A8"/>
    <w:rsid w:val="4063AEA7"/>
    <w:rsid w:val="40A79911"/>
    <w:rsid w:val="40BA4307"/>
    <w:rsid w:val="40EC087E"/>
    <w:rsid w:val="40FE96EB"/>
    <w:rsid w:val="4136D439"/>
    <w:rsid w:val="41446665"/>
    <w:rsid w:val="4181F0A3"/>
    <w:rsid w:val="41B7EF12"/>
    <w:rsid w:val="41DBE2D1"/>
    <w:rsid w:val="421EEF4B"/>
    <w:rsid w:val="422A0A02"/>
    <w:rsid w:val="425770D2"/>
    <w:rsid w:val="42622219"/>
    <w:rsid w:val="4267AB11"/>
    <w:rsid w:val="42EDCCB0"/>
    <w:rsid w:val="42FCAC6C"/>
    <w:rsid w:val="430FBB2B"/>
    <w:rsid w:val="433F6778"/>
    <w:rsid w:val="4340D605"/>
    <w:rsid w:val="43417350"/>
    <w:rsid w:val="43620CD0"/>
    <w:rsid w:val="4378C135"/>
    <w:rsid w:val="439996FE"/>
    <w:rsid w:val="43A41D86"/>
    <w:rsid w:val="43B387DF"/>
    <w:rsid w:val="43EF6B82"/>
    <w:rsid w:val="43F09060"/>
    <w:rsid w:val="43F3A625"/>
    <w:rsid w:val="4401C4E1"/>
    <w:rsid w:val="445A6876"/>
    <w:rsid w:val="445A88E2"/>
    <w:rsid w:val="445F1853"/>
    <w:rsid w:val="447D48BB"/>
    <w:rsid w:val="4486878A"/>
    <w:rsid w:val="44A6858B"/>
    <w:rsid w:val="44A8ED96"/>
    <w:rsid w:val="44D86F65"/>
    <w:rsid w:val="44FCED9E"/>
    <w:rsid w:val="4552DF6D"/>
    <w:rsid w:val="45889720"/>
    <w:rsid w:val="45A25954"/>
    <w:rsid w:val="45DA9A61"/>
    <w:rsid w:val="45E4357E"/>
    <w:rsid w:val="46013D1E"/>
    <w:rsid w:val="46426592"/>
    <w:rsid w:val="46441DF3"/>
    <w:rsid w:val="46533E7F"/>
    <w:rsid w:val="466CD3F5"/>
    <w:rsid w:val="467008AC"/>
    <w:rsid w:val="467DC904"/>
    <w:rsid w:val="46AEE4EA"/>
    <w:rsid w:val="46C3383A"/>
    <w:rsid w:val="46CA03D1"/>
    <w:rsid w:val="46D4ED66"/>
    <w:rsid w:val="46E631E3"/>
    <w:rsid w:val="470806EB"/>
    <w:rsid w:val="470DF990"/>
    <w:rsid w:val="471290AB"/>
    <w:rsid w:val="47185E94"/>
    <w:rsid w:val="4746C6A2"/>
    <w:rsid w:val="474BE900"/>
    <w:rsid w:val="475D8924"/>
    <w:rsid w:val="476905A3"/>
    <w:rsid w:val="47772E42"/>
    <w:rsid w:val="47DB47E3"/>
    <w:rsid w:val="47DDBB67"/>
    <w:rsid w:val="47EAA81D"/>
    <w:rsid w:val="481326C7"/>
    <w:rsid w:val="484B8FE9"/>
    <w:rsid w:val="486F5798"/>
    <w:rsid w:val="48BD559C"/>
    <w:rsid w:val="48C25674"/>
    <w:rsid w:val="48CAB8C3"/>
    <w:rsid w:val="48E23DB2"/>
    <w:rsid w:val="49085B59"/>
    <w:rsid w:val="493E7BC9"/>
    <w:rsid w:val="494B96BA"/>
    <w:rsid w:val="4960D085"/>
    <w:rsid w:val="499375E4"/>
    <w:rsid w:val="499533B8"/>
    <w:rsid w:val="49982202"/>
    <w:rsid w:val="49A04EC6"/>
    <w:rsid w:val="49AA9A41"/>
    <w:rsid w:val="4A127268"/>
    <w:rsid w:val="4A3F7D1A"/>
    <w:rsid w:val="4A4CDBF3"/>
    <w:rsid w:val="4A558582"/>
    <w:rsid w:val="4A5D89C3"/>
    <w:rsid w:val="4A9E6C6C"/>
    <w:rsid w:val="4AD6FDF8"/>
    <w:rsid w:val="4AE4E0B0"/>
    <w:rsid w:val="4AF546B4"/>
    <w:rsid w:val="4B009907"/>
    <w:rsid w:val="4B08338B"/>
    <w:rsid w:val="4B1D0202"/>
    <w:rsid w:val="4B258A9A"/>
    <w:rsid w:val="4B6128A7"/>
    <w:rsid w:val="4B8A1216"/>
    <w:rsid w:val="4BB8449E"/>
    <w:rsid w:val="4BBEAA57"/>
    <w:rsid w:val="4BCCBC88"/>
    <w:rsid w:val="4BE8F733"/>
    <w:rsid w:val="4C00CF1E"/>
    <w:rsid w:val="4C176470"/>
    <w:rsid w:val="4C1F1F24"/>
    <w:rsid w:val="4C8AB3C4"/>
    <w:rsid w:val="4CB5884E"/>
    <w:rsid w:val="4CC93700"/>
    <w:rsid w:val="4D04A4F7"/>
    <w:rsid w:val="4D65A274"/>
    <w:rsid w:val="4D6AEEFB"/>
    <w:rsid w:val="4D91DF4D"/>
    <w:rsid w:val="4E17D49A"/>
    <w:rsid w:val="4E203ED8"/>
    <w:rsid w:val="4E2A5988"/>
    <w:rsid w:val="4E3DB336"/>
    <w:rsid w:val="4E4A1F92"/>
    <w:rsid w:val="4E67097E"/>
    <w:rsid w:val="4E7B0E4B"/>
    <w:rsid w:val="4EA6A9ED"/>
    <w:rsid w:val="4EA87EBE"/>
    <w:rsid w:val="4EF3704D"/>
    <w:rsid w:val="4EFE01A7"/>
    <w:rsid w:val="4F0B344D"/>
    <w:rsid w:val="4F0CC6D2"/>
    <w:rsid w:val="4F378F53"/>
    <w:rsid w:val="4F572012"/>
    <w:rsid w:val="4F829FB9"/>
    <w:rsid w:val="4FA160A8"/>
    <w:rsid w:val="4FB862C1"/>
    <w:rsid w:val="4FD9F45B"/>
    <w:rsid w:val="4FDDDFEC"/>
    <w:rsid w:val="5006158B"/>
    <w:rsid w:val="5019DD07"/>
    <w:rsid w:val="502B14E0"/>
    <w:rsid w:val="505604DF"/>
    <w:rsid w:val="5072FD3D"/>
    <w:rsid w:val="50B8398A"/>
    <w:rsid w:val="50CF6DA0"/>
    <w:rsid w:val="50CFC08B"/>
    <w:rsid w:val="50E67DFA"/>
    <w:rsid w:val="50F28056"/>
    <w:rsid w:val="50F3719F"/>
    <w:rsid w:val="50F78127"/>
    <w:rsid w:val="51503B0F"/>
    <w:rsid w:val="51515152"/>
    <w:rsid w:val="51650A72"/>
    <w:rsid w:val="5165AA5B"/>
    <w:rsid w:val="516634BA"/>
    <w:rsid w:val="518756D7"/>
    <w:rsid w:val="51AF0F04"/>
    <w:rsid w:val="51B34A54"/>
    <w:rsid w:val="51B68089"/>
    <w:rsid w:val="51EE6F5F"/>
    <w:rsid w:val="52045DF2"/>
    <w:rsid w:val="52130897"/>
    <w:rsid w:val="521670C8"/>
    <w:rsid w:val="526A8528"/>
    <w:rsid w:val="526C6E05"/>
    <w:rsid w:val="5292068E"/>
    <w:rsid w:val="5295C6A0"/>
    <w:rsid w:val="5298564F"/>
    <w:rsid w:val="52991E03"/>
    <w:rsid w:val="52B71AE3"/>
    <w:rsid w:val="52B8789C"/>
    <w:rsid w:val="52D67F91"/>
    <w:rsid w:val="52D73FF0"/>
    <w:rsid w:val="52F607D9"/>
    <w:rsid w:val="532ECC1F"/>
    <w:rsid w:val="53311C98"/>
    <w:rsid w:val="533A6E9C"/>
    <w:rsid w:val="53462A40"/>
    <w:rsid w:val="5352E8E8"/>
    <w:rsid w:val="53655A77"/>
    <w:rsid w:val="5367754F"/>
    <w:rsid w:val="5368B9A4"/>
    <w:rsid w:val="537AE787"/>
    <w:rsid w:val="5389CC6D"/>
    <w:rsid w:val="53958297"/>
    <w:rsid w:val="539EA5D5"/>
    <w:rsid w:val="53A74E6A"/>
    <w:rsid w:val="53C9A49A"/>
    <w:rsid w:val="53F01456"/>
    <w:rsid w:val="53F2858A"/>
    <w:rsid w:val="5413724D"/>
    <w:rsid w:val="54274B38"/>
    <w:rsid w:val="543E2DB9"/>
    <w:rsid w:val="54548196"/>
    <w:rsid w:val="5463E5ED"/>
    <w:rsid w:val="54645828"/>
    <w:rsid w:val="547D688C"/>
    <w:rsid w:val="54800C9A"/>
    <w:rsid w:val="548E6CF7"/>
    <w:rsid w:val="5493405A"/>
    <w:rsid w:val="54A8D0E1"/>
    <w:rsid w:val="54CFDE40"/>
    <w:rsid w:val="54FDCD5C"/>
    <w:rsid w:val="55367A95"/>
    <w:rsid w:val="55665CFD"/>
    <w:rsid w:val="557DFAE0"/>
    <w:rsid w:val="55C99C9C"/>
    <w:rsid w:val="55D9DB42"/>
    <w:rsid w:val="55F3E9FB"/>
    <w:rsid w:val="5603D2AD"/>
    <w:rsid w:val="562F0219"/>
    <w:rsid w:val="56361064"/>
    <w:rsid w:val="5653B224"/>
    <w:rsid w:val="565E129A"/>
    <w:rsid w:val="56833BB2"/>
    <w:rsid w:val="56AFFF1E"/>
    <w:rsid w:val="56BBFCE1"/>
    <w:rsid w:val="56EDD593"/>
    <w:rsid w:val="56EFEC29"/>
    <w:rsid w:val="56FBB6C7"/>
    <w:rsid w:val="57309F52"/>
    <w:rsid w:val="577322CE"/>
    <w:rsid w:val="57B6F352"/>
    <w:rsid w:val="57C3151C"/>
    <w:rsid w:val="57D86A07"/>
    <w:rsid w:val="57D87DC2"/>
    <w:rsid w:val="57F98F0F"/>
    <w:rsid w:val="5810401B"/>
    <w:rsid w:val="581677F4"/>
    <w:rsid w:val="582F3209"/>
    <w:rsid w:val="58354B13"/>
    <w:rsid w:val="5855C37C"/>
    <w:rsid w:val="586C0575"/>
    <w:rsid w:val="58786C05"/>
    <w:rsid w:val="587D8530"/>
    <w:rsid w:val="58843230"/>
    <w:rsid w:val="588802AB"/>
    <w:rsid w:val="589716BF"/>
    <w:rsid w:val="58C7D9A4"/>
    <w:rsid w:val="58F87681"/>
    <w:rsid w:val="590470AF"/>
    <w:rsid w:val="595E0B5D"/>
    <w:rsid w:val="59776086"/>
    <w:rsid w:val="599676F1"/>
    <w:rsid w:val="59AC134A"/>
    <w:rsid w:val="59CC3073"/>
    <w:rsid w:val="59CD82B7"/>
    <w:rsid w:val="59CF1810"/>
    <w:rsid w:val="59D9E49E"/>
    <w:rsid w:val="59E33CA6"/>
    <w:rsid w:val="5A137E5F"/>
    <w:rsid w:val="5A241987"/>
    <w:rsid w:val="5A3CBD9A"/>
    <w:rsid w:val="5A448C41"/>
    <w:rsid w:val="5A4526B6"/>
    <w:rsid w:val="5A62C503"/>
    <w:rsid w:val="5A68AA27"/>
    <w:rsid w:val="5AC4C0F8"/>
    <w:rsid w:val="5AC4EE19"/>
    <w:rsid w:val="5AC879D6"/>
    <w:rsid w:val="5ACCB9E7"/>
    <w:rsid w:val="5AFC19EF"/>
    <w:rsid w:val="5B101E84"/>
    <w:rsid w:val="5B1B810F"/>
    <w:rsid w:val="5B3D246B"/>
    <w:rsid w:val="5B4EE5C4"/>
    <w:rsid w:val="5B870E51"/>
    <w:rsid w:val="5BA0DD0B"/>
    <w:rsid w:val="5BC38285"/>
    <w:rsid w:val="5BC92BA8"/>
    <w:rsid w:val="5BDF42FE"/>
    <w:rsid w:val="5BEDF342"/>
    <w:rsid w:val="5C17FA20"/>
    <w:rsid w:val="5C269F67"/>
    <w:rsid w:val="5C339EB2"/>
    <w:rsid w:val="5C58437F"/>
    <w:rsid w:val="5C6941CF"/>
    <w:rsid w:val="5CB3ADD1"/>
    <w:rsid w:val="5CBDCC9A"/>
    <w:rsid w:val="5CFC499D"/>
    <w:rsid w:val="5D08B16C"/>
    <w:rsid w:val="5D65C670"/>
    <w:rsid w:val="5D7E240A"/>
    <w:rsid w:val="5DAB2010"/>
    <w:rsid w:val="5DDB4E0C"/>
    <w:rsid w:val="5DECD67F"/>
    <w:rsid w:val="5E0EC020"/>
    <w:rsid w:val="5E3FCCA7"/>
    <w:rsid w:val="5E5340B3"/>
    <w:rsid w:val="5E5B79BE"/>
    <w:rsid w:val="5E63EB18"/>
    <w:rsid w:val="5E9CC383"/>
    <w:rsid w:val="5E9FBD51"/>
    <w:rsid w:val="5EB16E78"/>
    <w:rsid w:val="5EC7476E"/>
    <w:rsid w:val="5EE49D96"/>
    <w:rsid w:val="5F02F5D7"/>
    <w:rsid w:val="5F1C63AB"/>
    <w:rsid w:val="5F1CB28B"/>
    <w:rsid w:val="5F44F40E"/>
    <w:rsid w:val="5F4699F3"/>
    <w:rsid w:val="5F490C9F"/>
    <w:rsid w:val="5F620C1D"/>
    <w:rsid w:val="5F62D01A"/>
    <w:rsid w:val="5F89E4C3"/>
    <w:rsid w:val="5F928AC6"/>
    <w:rsid w:val="5F99F278"/>
    <w:rsid w:val="5FB61E8D"/>
    <w:rsid w:val="5FD91104"/>
    <w:rsid w:val="5FEB98AE"/>
    <w:rsid w:val="5FF4F28C"/>
    <w:rsid w:val="600154CF"/>
    <w:rsid w:val="60090B6F"/>
    <w:rsid w:val="600FA13B"/>
    <w:rsid w:val="60173BBF"/>
    <w:rsid w:val="60383F69"/>
    <w:rsid w:val="603BE1C1"/>
    <w:rsid w:val="60483421"/>
    <w:rsid w:val="608F3C04"/>
    <w:rsid w:val="60BF05B0"/>
    <w:rsid w:val="60C0CE31"/>
    <w:rsid w:val="60CA8C00"/>
    <w:rsid w:val="60E6EF4E"/>
    <w:rsid w:val="611D3273"/>
    <w:rsid w:val="612800BE"/>
    <w:rsid w:val="612D3FAC"/>
    <w:rsid w:val="613FEA5A"/>
    <w:rsid w:val="6151E2AF"/>
    <w:rsid w:val="6154F093"/>
    <w:rsid w:val="615AD8E0"/>
    <w:rsid w:val="615BE3A3"/>
    <w:rsid w:val="61A61EDE"/>
    <w:rsid w:val="61C72229"/>
    <w:rsid w:val="61D3E6DA"/>
    <w:rsid w:val="61F807F1"/>
    <w:rsid w:val="62101C9C"/>
    <w:rsid w:val="621888CA"/>
    <w:rsid w:val="6221FBD2"/>
    <w:rsid w:val="62376540"/>
    <w:rsid w:val="62485D29"/>
    <w:rsid w:val="627322FB"/>
    <w:rsid w:val="6285B98D"/>
    <w:rsid w:val="62DCC122"/>
    <w:rsid w:val="631E36F4"/>
    <w:rsid w:val="63231DEF"/>
    <w:rsid w:val="6335A112"/>
    <w:rsid w:val="6354C60A"/>
    <w:rsid w:val="6358BAE6"/>
    <w:rsid w:val="63616475"/>
    <w:rsid w:val="6364FE51"/>
    <w:rsid w:val="638CB689"/>
    <w:rsid w:val="63AE33E0"/>
    <w:rsid w:val="63C445D7"/>
    <w:rsid w:val="63E13307"/>
    <w:rsid w:val="63F6032D"/>
    <w:rsid w:val="640ABFE7"/>
    <w:rsid w:val="641DE160"/>
    <w:rsid w:val="6421082A"/>
    <w:rsid w:val="643A85ED"/>
    <w:rsid w:val="6474A9D9"/>
    <w:rsid w:val="64AD84D3"/>
    <w:rsid w:val="64B5102D"/>
    <w:rsid w:val="64BE776B"/>
    <w:rsid w:val="64BE7B05"/>
    <w:rsid w:val="64BEBDB1"/>
    <w:rsid w:val="64D269DF"/>
    <w:rsid w:val="64DDB7CA"/>
    <w:rsid w:val="64EDE31E"/>
    <w:rsid w:val="65390ADB"/>
    <w:rsid w:val="655A260C"/>
    <w:rsid w:val="65B88447"/>
    <w:rsid w:val="65EAE9B0"/>
    <w:rsid w:val="65F7CE6D"/>
    <w:rsid w:val="6602226F"/>
    <w:rsid w:val="66094062"/>
    <w:rsid w:val="662EAD27"/>
    <w:rsid w:val="6634CCD8"/>
    <w:rsid w:val="6652916B"/>
    <w:rsid w:val="665A4B66"/>
    <w:rsid w:val="66AC5C67"/>
    <w:rsid w:val="670B025C"/>
    <w:rsid w:val="67195C50"/>
    <w:rsid w:val="673ED658"/>
    <w:rsid w:val="6762FDB3"/>
    <w:rsid w:val="677F5C7F"/>
    <w:rsid w:val="678B9A62"/>
    <w:rsid w:val="67ECEA33"/>
    <w:rsid w:val="67F68F12"/>
    <w:rsid w:val="67FF8573"/>
    <w:rsid w:val="6805E946"/>
    <w:rsid w:val="6810FE36"/>
    <w:rsid w:val="681A5C53"/>
    <w:rsid w:val="685398F6"/>
    <w:rsid w:val="687A35A9"/>
    <w:rsid w:val="688663CB"/>
    <w:rsid w:val="689A6E9B"/>
    <w:rsid w:val="689DD9A0"/>
    <w:rsid w:val="689DFF80"/>
    <w:rsid w:val="689F5140"/>
    <w:rsid w:val="68B6535B"/>
    <w:rsid w:val="68BAF190"/>
    <w:rsid w:val="68C78B8B"/>
    <w:rsid w:val="68D10034"/>
    <w:rsid w:val="68E4E99D"/>
    <w:rsid w:val="68E7247A"/>
    <w:rsid w:val="68EFD854"/>
    <w:rsid w:val="68F64970"/>
    <w:rsid w:val="68FBBD95"/>
    <w:rsid w:val="6909D66F"/>
    <w:rsid w:val="69234C60"/>
    <w:rsid w:val="6926DEBC"/>
    <w:rsid w:val="692808CF"/>
    <w:rsid w:val="69396F1F"/>
    <w:rsid w:val="696B11EE"/>
    <w:rsid w:val="69724AC7"/>
    <w:rsid w:val="697DDAB5"/>
    <w:rsid w:val="6980BCBA"/>
    <w:rsid w:val="6984E318"/>
    <w:rsid w:val="6991EC28"/>
    <w:rsid w:val="69BA89A7"/>
    <w:rsid w:val="69CE96D9"/>
    <w:rsid w:val="69F650C8"/>
    <w:rsid w:val="6A28F847"/>
    <w:rsid w:val="6A37F736"/>
    <w:rsid w:val="6A3952FA"/>
    <w:rsid w:val="6A465663"/>
    <w:rsid w:val="6A492F2D"/>
    <w:rsid w:val="6A7425FD"/>
    <w:rsid w:val="6A7A971A"/>
    <w:rsid w:val="6A86C93F"/>
    <w:rsid w:val="6A90B4E3"/>
    <w:rsid w:val="6A9B7D79"/>
    <w:rsid w:val="6AB17DAD"/>
    <w:rsid w:val="6ACEA3F9"/>
    <w:rsid w:val="6AEE5CCB"/>
    <w:rsid w:val="6AF52D02"/>
    <w:rsid w:val="6B166D55"/>
    <w:rsid w:val="6B581E77"/>
    <w:rsid w:val="6B6B7854"/>
    <w:rsid w:val="6B71B759"/>
    <w:rsid w:val="6B753A81"/>
    <w:rsid w:val="6B8C33D6"/>
    <w:rsid w:val="6B9A9C96"/>
    <w:rsid w:val="6BAD9BF1"/>
    <w:rsid w:val="6BBF32FF"/>
    <w:rsid w:val="6BCDABF3"/>
    <w:rsid w:val="6C0F5385"/>
    <w:rsid w:val="6C159FEF"/>
    <w:rsid w:val="6C205657"/>
    <w:rsid w:val="6C3F6840"/>
    <w:rsid w:val="6C90DEAE"/>
    <w:rsid w:val="6C9E7C7C"/>
    <w:rsid w:val="6CB17A22"/>
    <w:rsid w:val="6CD67F57"/>
    <w:rsid w:val="6CDD821B"/>
    <w:rsid w:val="6CE26FDB"/>
    <w:rsid w:val="6D005AE4"/>
    <w:rsid w:val="6D084AAE"/>
    <w:rsid w:val="6D0BE33C"/>
    <w:rsid w:val="6D1B4BFE"/>
    <w:rsid w:val="6D5685F4"/>
    <w:rsid w:val="6D70B9A8"/>
    <w:rsid w:val="6D9049D9"/>
    <w:rsid w:val="6DD16FD6"/>
    <w:rsid w:val="6DD1DBAB"/>
    <w:rsid w:val="6DD7EBAF"/>
    <w:rsid w:val="6DDFCCF2"/>
    <w:rsid w:val="6DE46B90"/>
    <w:rsid w:val="6DEBB161"/>
    <w:rsid w:val="6DF5590B"/>
    <w:rsid w:val="6E145889"/>
    <w:rsid w:val="6E1AC448"/>
    <w:rsid w:val="6E596459"/>
    <w:rsid w:val="6E9DDC0E"/>
    <w:rsid w:val="6EA9581B"/>
    <w:rsid w:val="6ECBB017"/>
    <w:rsid w:val="6ED5413B"/>
    <w:rsid w:val="6EFA1FDC"/>
    <w:rsid w:val="6EFA4263"/>
    <w:rsid w:val="6F511B70"/>
    <w:rsid w:val="6F5355E2"/>
    <w:rsid w:val="6F71A940"/>
    <w:rsid w:val="6F7D3B76"/>
    <w:rsid w:val="6F89B29F"/>
    <w:rsid w:val="6F92BBAC"/>
    <w:rsid w:val="6F9E3A17"/>
    <w:rsid w:val="6FA270D3"/>
    <w:rsid w:val="6FB126D6"/>
    <w:rsid w:val="6FB6D105"/>
    <w:rsid w:val="6FC1D8FF"/>
    <w:rsid w:val="6FC7D4E2"/>
    <w:rsid w:val="6FEC4E17"/>
    <w:rsid w:val="7006FF0E"/>
    <w:rsid w:val="7007628C"/>
    <w:rsid w:val="701925FD"/>
    <w:rsid w:val="702911F5"/>
    <w:rsid w:val="703EA7FC"/>
    <w:rsid w:val="70428C32"/>
    <w:rsid w:val="7047224A"/>
    <w:rsid w:val="707A935B"/>
    <w:rsid w:val="708A0923"/>
    <w:rsid w:val="709112EA"/>
    <w:rsid w:val="70F83145"/>
    <w:rsid w:val="7108C68A"/>
    <w:rsid w:val="71423405"/>
    <w:rsid w:val="7154CA67"/>
    <w:rsid w:val="71640411"/>
    <w:rsid w:val="7167A6D5"/>
    <w:rsid w:val="717B323E"/>
    <w:rsid w:val="7182E366"/>
    <w:rsid w:val="7184D44D"/>
    <w:rsid w:val="719FFAE8"/>
    <w:rsid w:val="71A433DC"/>
    <w:rsid w:val="71C6FD8F"/>
    <w:rsid w:val="71E58CC3"/>
    <w:rsid w:val="71F4F4EB"/>
    <w:rsid w:val="720D6AE0"/>
    <w:rsid w:val="72543B8B"/>
    <w:rsid w:val="729A2DA9"/>
    <w:rsid w:val="72A9CA8C"/>
    <w:rsid w:val="72C4E914"/>
    <w:rsid w:val="72C631EB"/>
    <w:rsid w:val="72FD3701"/>
    <w:rsid w:val="73051C2E"/>
    <w:rsid w:val="73368348"/>
    <w:rsid w:val="73443251"/>
    <w:rsid w:val="734706A9"/>
    <w:rsid w:val="737AB79F"/>
    <w:rsid w:val="7381AA75"/>
    <w:rsid w:val="739C9FBD"/>
    <w:rsid w:val="739F1C27"/>
    <w:rsid w:val="73BE5DCD"/>
    <w:rsid w:val="73CA839E"/>
    <w:rsid w:val="73D09D24"/>
    <w:rsid w:val="73EE2A67"/>
    <w:rsid w:val="73FDEE9C"/>
    <w:rsid w:val="74014F4A"/>
    <w:rsid w:val="74077B0C"/>
    <w:rsid w:val="741A9F40"/>
    <w:rsid w:val="741FBB21"/>
    <w:rsid w:val="744B1AAA"/>
    <w:rsid w:val="744D0C32"/>
    <w:rsid w:val="7487CA47"/>
    <w:rsid w:val="748D46ED"/>
    <w:rsid w:val="74AB8426"/>
    <w:rsid w:val="74D2F807"/>
    <w:rsid w:val="74D787E3"/>
    <w:rsid w:val="751189B9"/>
    <w:rsid w:val="751C5B83"/>
    <w:rsid w:val="7525B679"/>
    <w:rsid w:val="752EA955"/>
    <w:rsid w:val="7544C5AD"/>
    <w:rsid w:val="756B9E0A"/>
    <w:rsid w:val="75874FFF"/>
    <w:rsid w:val="759D41C6"/>
    <w:rsid w:val="759D5A7D"/>
    <w:rsid w:val="75CC5887"/>
    <w:rsid w:val="75D55EFD"/>
    <w:rsid w:val="75D62011"/>
    <w:rsid w:val="75F6BEDF"/>
    <w:rsid w:val="75FBCC81"/>
    <w:rsid w:val="76533BB8"/>
    <w:rsid w:val="7655C5DB"/>
    <w:rsid w:val="7668527B"/>
    <w:rsid w:val="766C023E"/>
    <w:rsid w:val="768BE8A5"/>
    <w:rsid w:val="768D450A"/>
    <w:rsid w:val="76969F59"/>
    <w:rsid w:val="769C4D5B"/>
    <w:rsid w:val="76BCBF53"/>
    <w:rsid w:val="76C5C8D0"/>
    <w:rsid w:val="76DE065C"/>
    <w:rsid w:val="76F19A00"/>
    <w:rsid w:val="76F36F07"/>
    <w:rsid w:val="7736943A"/>
    <w:rsid w:val="7744C9D8"/>
    <w:rsid w:val="775D419F"/>
    <w:rsid w:val="7767D93D"/>
    <w:rsid w:val="778BBB0B"/>
    <w:rsid w:val="77972989"/>
    <w:rsid w:val="77B2FC1E"/>
    <w:rsid w:val="77BD991C"/>
    <w:rsid w:val="77C77D82"/>
    <w:rsid w:val="77F35683"/>
    <w:rsid w:val="77FA6077"/>
    <w:rsid w:val="78012060"/>
    <w:rsid w:val="7841DEFC"/>
    <w:rsid w:val="78534C50"/>
    <w:rsid w:val="7856AF24"/>
    <w:rsid w:val="7879A38C"/>
    <w:rsid w:val="787D4112"/>
    <w:rsid w:val="78DC0B3E"/>
    <w:rsid w:val="78DFFCE3"/>
    <w:rsid w:val="7903EE23"/>
    <w:rsid w:val="790AE26E"/>
    <w:rsid w:val="792EB815"/>
    <w:rsid w:val="794C2B88"/>
    <w:rsid w:val="796067E7"/>
    <w:rsid w:val="79616215"/>
    <w:rsid w:val="7979FAC3"/>
    <w:rsid w:val="798C1853"/>
    <w:rsid w:val="798F141B"/>
    <w:rsid w:val="79CBFACE"/>
    <w:rsid w:val="79E39F50"/>
    <w:rsid w:val="7A3108B3"/>
    <w:rsid w:val="7A454907"/>
    <w:rsid w:val="7A4AA2F5"/>
    <w:rsid w:val="7A63D04A"/>
    <w:rsid w:val="7A77B05C"/>
    <w:rsid w:val="7A9BFB20"/>
    <w:rsid w:val="7ADD2674"/>
    <w:rsid w:val="7ADDDC8A"/>
    <w:rsid w:val="7AE68984"/>
    <w:rsid w:val="7AF09FBF"/>
    <w:rsid w:val="7B0B3592"/>
    <w:rsid w:val="7B37535B"/>
    <w:rsid w:val="7B3AAC10"/>
    <w:rsid w:val="7B56C507"/>
    <w:rsid w:val="7B796AC0"/>
    <w:rsid w:val="7BBDE99E"/>
    <w:rsid w:val="7BDE8856"/>
    <w:rsid w:val="7BED6C08"/>
    <w:rsid w:val="7BEF8E6D"/>
    <w:rsid w:val="7BF60075"/>
    <w:rsid w:val="7C11126F"/>
    <w:rsid w:val="7C12D2C9"/>
    <w:rsid w:val="7C19828F"/>
    <w:rsid w:val="7C1C011D"/>
    <w:rsid w:val="7C3FFDB9"/>
    <w:rsid w:val="7C58B32A"/>
    <w:rsid w:val="7C5A81EF"/>
    <w:rsid w:val="7C6C6801"/>
    <w:rsid w:val="7C77A5B1"/>
    <w:rsid w:val="7C7C5146"/>
    <w:rsid w:val="7C816AEB"/>
    <w:rsid w:val="7CB844AA"/>
    <w:rsid w:val="7CBE04ED"/>
    <w:rsid w:val="7CC21E93"/>
    <w:rsid w:val="7CD1BDEE"/>
    <w:rsid w:val="7CF84B3B"/>
    <w:rsid w:val="7CFC3CF9"/>
    <w:rsid w:val="7D280C3A"/>
    <w:rsid w:val="7D2B1F77"/>
    <w:rsid w:val="7D2D7F83"/>
    <w:rsid w:val="7D3236C6"/>
    <w:rsid w:val="7D3FB687"/>
    <w:rsid w:val="7D42E51A"/>
    <w:rsid w:val="7D49ED3F"/>
    <w:rsid w:val="7D75183B"/>
    <w:rsid w:val="7D8589AE"/>
    <w:rsid w:val="7D8D55CA"/>
    <w:rsid w:val="7DA75C41"/>
    <w:rsid w:val="7DBABE95"/>
    <w:rsid w:val="7E542AA4"/>
    <w:rsid w:val="7E5B3C52"/>
    <w:rsid w:val="7E5E1250"/>
    <w:rsid w:val="7E6B68A7"/>
    <w:rsid w:val="7E750F99"/>
    <w:rsid w:val="7EA59711"/>
    <w:rsid w:val="7ED4455D"/>
    <w:rsid w:val="7ED9FD54"/>
    <w:rsid w:val="7EEAFBF9"/>
    <w:rsid w:val="7F2F1242"/>
    <w:rsid w:val="7F4C485D"/>
    <w:rsid w:val="7F52879A"/>
    <w:rsid w:val="7F734F6C"/>
    <w:rsid w:val="7F8C3924"/>
    <w:rsid w:val="7F9583A4"/>
    <w:rsid w:val="7FB249E7"/>
    <w:rsid w:val="7FCDF373"/>
    <w:rsid w:val="7FE9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DF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AA4"/>
    <w:rPr>
      <w:rFonts w:ascii="Arial" w:hAnsi="Arial"/>
    </w:rPr>
  </w:style>
  <w:style w:type="paragraph" w:styleId="Heading1">
    <w:name w:val="heading 1"/>
    <w:basedOn w:val="Normal"/>
    <w:next w:val="Paragraph"/>
    <w:link w:val="Heading1Char"/>
    <w:uiPriority w:val="9"/>
    <w:qFormat/>
    <w:rsid w:val="00833D8A"/>
    <w:pPr>
      <w:keepNext/>
      <w:spacing w:before="240" w:after="120" w:line="360" w:lineRule="auto"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Paragraph"/>
    <w:link w:val="Heading2Char"/>
    <w:uiPriority w:val="9"/>
    <w:semiHidden/>
    <w:unhideWhenUsed/>
    <w:qFormat/>
    <w:rsid w:val="00C77C66"/>
    <w:pPr>
      <w:keepNext/>
      <w:spacing w:before="240" w:after="60" w:line="360" w:lineRule="auto"/>
      <w:outlineLvl w:val="1"/>
    </w:pPr>
    <w:rPr>
      <w:rFonts w:cs="Arial"/>
      <w:b/>
      <w:bCs/>
      <w:color w:val="228096"/>
      <w:sz w:val="28"/>
      <w:szCs w:val="28"/>
      <w:lang w:eastAsia="en-US"/>
    </w:rPr>
  </w:style>
  <w:style w:type="paragraph" w:styleId="Heading3">
    <w:name w:val="heading 3"/>
    <w:basedOn w:val="Normal"/>
    <w:next w:val="Paragraph"/>
    <w:link w:val="Heading3Char"/>
    <w:uiPriority w:val="9"/>
    <w:unhideWhenUsed/>
    <w:qFormat/>
    <w:rsid w:val="00833D8A"/>
    <w:pPr>
      <w:keepNext/>
      <w:spacing w:before="240" w:after="60" w:line="360" w:lineRule="auto"/>
      <w:outlineLvl w:val="2"/>
    </w:pPr>
    <w:rPr>
      <w:rFonts w:cs="Arial"/>
      <w:b/>
      <w:bCs/>
      <w:sz w:val="26"/>
      <w:lang w:eastAsia="en-US"/>
    </w:rPr>
  </w:style>
  <w:style w:type="paragraph" w:styleId="Heading4">
    <w:name w:val="heading 4"/>
    <w:basedOn w:val="Normal"/>
    <w:next w:val="Paragraph"/>
    <w:link w:val="Heading4Char"/>
    <w:uiPriority w:val="9"/>
    <w:semiHidden/>
    <w:unhideWhenUsed/>
    <w:qFormat/>
    <w:rsid w:val="00C77C66"/>
    <w:pPr>
      <w:keepNext/>
      <w:spacing w:before="120" w:after="60" w:line="360" w:lineRule="auto"/>
      <w:outlineLvl w:val="3"/>
    </w:pPr>
    <w:rPr>
      <w:b/>
      <w:bCs/>
      <w:iCs/>
      <w:color w:val="228096"/>
      <w:szCs w:val="28"/>
      <w:lang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Heading1"/>
    <w:link w:val="TitleChar"/>
    <w:uiPriority w:val="10"/>
    <w:qFormat/>
    <w:rsid w:val="00696C0A"/>
    <w:pPr>
      <w:spacing w:before="240" w:after="240"/>
      <w:jc w:val="center"/>
      <w:outlineLvl w:val="0"/>
    </w:pPr>
    <w:rPr>
      <w:b/>
      <w:bCs/>
      <w:kern w:val="28"/>
      <w:sz w:val="40"/>
      <w:szCs w:val="32"/>
    </w:rPr>
  </w:style>
  <w:style w:type="paragraph" w:customStyle="1" w:styleId="ParagraphNumbered">
    <w:name w:val="Paragraph Numbered"/>
    <w:basedOn w:val="Normal"/>
    <w:uiPriority w:val="4"/>
    <w:qFormat/>
    <w:rsid w:val="00624140"/>
    <w:pPr>
      <w:numPr>
        <w:numId w:val="15"/>
      </w:numPr>
      <w:tabs>
        <w:tab w:val="left" w:pos="426"/>
      </w:tabs>
      <w:spacing w:after="240" w:line="360" w:lineRule="auto"/>
      <w:ind w:left="425" w:hanging="425"/>
    </w:pPr>
    <w:rPr>
      <w:lang w:eastAsia="en-US"/>
    </w:rPr>
  </w:style>
  <w:style w:type="character" w:customStyle="1" w:styleId="TitleChar">
    <w:name w:val="Title Char"/>
    <w:basedOn w:val="DefaultParagraphFont"/>
    <w:link w:val="Title"/>
    <w:rsid w:val="00696C0A"/>
    <w:rPr>
      <w:rFonts w:ascii="Arial" w:hAnsi="Arial"/>
      <w:b/>
      <w:bCs/>
      <w:kern w:val="28"/>
      <w:sz w:val="40"/>
      <w:szCs w:val="32"/>
    </w:rPr>
  </w:style>
  <w:style w:type="character" w:customStyle="1" w:styleId="Heading1Char">
    <w:name w:val="Heading 1 Char"/>
    <w:link w:val="Heading1"/>
    <w:rsid w:val="00833D8A"/>
    <w:rPr>
      <w:rFonts w:ascii="Arial" w:hAnsi="Arial" w:cs="Arial"/>
      <w:b/>
      <w:bCs/>
      <w:kern w:val="32"/>
      <w:sz w:val="32"/>
      <w:szCs w:val="32"/>
      <w:lang w:eastAsia="en-US"/>
    </w:rPr>
  </w:style>
  <w:style w:type="paragraph" w:customStyle="1" w:styleId="Bullets">
    <w:name w:val="Bullets"/>
    <w:basedOn w:val="Normal"/>
    <w:uiPriority w:val="5"/>
    <w:qFormat/>
    <w:rsid w:val="00C85682"/>
    <w:pPr>
      <w:tabs>
        <w:tab w:val="num" w:pos="720"/>
        <w:tab w:val="left" w:pos="993"/>
      </w:tabs>
      <w:spacing w:line="360" w:lineRule="auto"/>
      <w:ind w:left="993" w:hanging="426"/>
    </w:pPr>
    <w:rPr>
      <w:lang w:eastAsia="en-US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C77C66"/>
    <w:rPr>
      <w:rFonts w:ascii="Arial" w:hAnsi="Arial" w:cs="Arial"/>
      <w:b/>
      <w:bCs/>
      <w:color w:val="228096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E851C4"/>
    <w:rPr>
      <w:rFonts w:ascii="Arial" w:hAnsi="Arial" w:cs="Arial"/>
      <w:b/>
      <w:bCs/>
      <w:sz w:val="26"/>
      <w:szCs w:val="24"/>
      <w:lang w:eastAsia="en-US"/>
    </w:rPr>
  </w:style>
  <w:style w:type="paragraph" w:customStyle="1" w:styleId="Subbullets">
    <w:name w:val="Sub bullets"/>
    <w:basedOn w:val="Normal"/>
    <w:uiPriority w:val="6"/>
    <w:qFormat/>
    <w:rsid w:val="00C85682"/>
    <w:pPr>
      <w:tabs>
        <w:tab w:val="num" w:pos="720"/>
        <w:tab w:val="left" w:pos="1276"/>
      </w:tabs>
      <w:spacing w:line="360" w:lineRule="auto"/>
      <w:ind w:left="1276" w:hanging="312"/>
    </w:pPr>
  </w:style>
  <w:style w:type="paragraph" w:customStyle="1" w:styleId="Paragraph">
    <w:name w:val="Paragraph"/>
    <w:basedOn w:val="Normal"/>
    <w:uiPriority w:val="99"/>
    <w:qFormat/>
    <w:rsid w:val="00624140"/>
    <w:pPr>
      <w:spacing w:after="240" w:line="360" w:lineRule="auto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rsid w:val="003F0A04"/>
    <w:pPr>
      <w:spacing w:line="360" w:lineRule="auto"/>
    </w:pPr>
  </w:style>
  <w:style w:type="paragraph" w:styleId="TOC2">
    <w:name w:val="toc 2"/>
    <w:basedOn w:val="Normal"/>
    <w:next w:val="Normal"/>
    <w:autoRedefine/>
    <w:uiPriority w:val="39"/>
    <w:rsid w:val="003F0A04"/>
    <w:pPr>
      <w:spacing w:line="360" w:lineRule="auto"/>
      <w:ind w:left="240"/>
    </w:pPr>
  </w:style>
  <w:style w:type="paragraph" w:styleId="TOC3">
    <w:name w:val="toc 3"/>
    <w:basedOn w:val="Normal"/>
    <w:next w:val="Normal"/>
    <w:autoRedefine/>
    <w:uiPriority w:val="39"/>
    <w:rsid w:val="003F0A04"/>
    <w:pPr>
      <w:tabs>
        <w:tab w:val="right" w:leader="dot" w:pos="8296"/>
      </w:tabs>
      <w:spacing w:line="360" w:lineRule="auto"/>
      <w:ind w:left="480"/>
    </w:pPr>
    <w:rPr>
      <w:noProof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b/>
      <w:bCs/>
    </w:rPr>
  </w:style>
  <w:style w:type="character" w:customStyle="1" w:styleId="Heading4Char">
    <w:name w:val="Heading 4 Char"/>
    <w:basedOn w:val="DefaultParagraphFont"/>
    <w:link w:val="Heading4"/>
    <w:rsid w:val="00C77C66"/>
    <w:rPr>
      <w:rFonts w:ascii="Arial" w:hAnsi="Arial"/>
      <w:b/>
      <w:bCs/>
      <w:iCs/>
      <w:color w:val="228096"/>
      <w:sz w:val="24"/>
      <w:szCs w:val="28"/>
      <w:lang w:eastAsia="en-US"/>
    </w:rPr>
  </w:style>
  <w:style w:type="paragraph" w:styleId="Caption">
    <w:name w:val="caption"/>
    <w:basedOn w:val="Normal"/>
    <w:next w:val="Normal"/>
    <w:unhideWhenUsed/>
    <w:qFormat/>
    <w:rsid w:val="00BC184B"/>
    <w:pPr>
      <w:keepNext/>
      <w:spacing w:before="240" w:after="200" w:line="360" w:lineRule="auto"/>
    </w:pPr>
    <w:rPr>
      <w:b/>
      <w:iCs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33D8A"/>
    <w:rPr>
      <w:color w:val="0000FF" w:themeColor="hyperlink"/>
      <w:u w:val="single"/>
    </w:rPr>
  </w:style>
  <w:style w:type="table" w:customStyle="1" w:styleId="PanelDefault">
    <w:name w:val="Panel (Default)"/>
    <w:basedOn w:val="TableNormal"/>
    <w:uiPriority w:val="99"/>
    <w:rsid w:val="00833D8A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table" w:customStyle="1" w:styleId="PanelImpact">
    <w:name w:val="Panel (Impact)"/>
    <w:basedOn w:val="TableNormal"/>
    <w:uiPriority w:val="99"/>
    <w:rsid w:val="0097305A"/>
    <w:rPr>
      <w:color w:val="FFFFFF"/>
    </w:rPr>
    <w:tblPr>
      <w:tblBorders>
        <w:top w:val="single" w:sz="8" w:space="0" w:color="314C60"/>
        <w:left w:val="single" w:sz="8" w:space="0" w:color="314C60"/>
        <w:bottom w:val="single" w:sz="8" w:space="0" w:color="314C60"/>
        <w:right w:val="single" w:sz="8" w:space="0" w:color="314C60"/>
      </w:tblBorders>
    </w:tblPr>
    <w:tcPr>
      <w:shd w:val="clear" w:color="auto" w:fill="00436C"/>
    </w:tcPr>
  </w:style>
  <w:style w:type="table" w:customStyle="1" w:styleId="PanelPrimary">
    <w:name w:val="Panel (Primary)"/>
    <w:basedOn w:val="TableNormal"/>
    <w:uiPriority w:val="99"/>
    <w:rsid w:val="00C77C66"/>
    <w:pPr>
      <w:spacing w:after="240"/>
    </w:pPr>
    <w:tblPr>
      <w:tblBorders>
        <w:top w:val="single" w:sz="24" w:space="0" w:color="91C0CB"/>
        <w:left w:val="single" w:sz="24" w:space="0" w:color="91C0CB"/>
        <w:bottom w:val="single" w:sz="24" w:space="0" w:color="91C0CB"/>
        <w:right w:val="single" w:sz="24" w:space="0" w:color="91C0CB"/>
      </w:tblBorders>
    </w:tblPr>
  </w:style>
  <w:style w:type="paragraph" w:customStyle="1" w:styleId="Tabletext">
    <w:name w:val="Table text"/>
    <w:basedOn w:val="Normal"/>
    <w:rsid w:val="006709A9"/>
    <w:pPr>
      <w:spacing w:before="60" w:after="80"/>
    </w:pPr>
    <w:rPr>
      <w:sz w:val="22"/>
      <w:lang w:eastAsia="en-US"/>
    </w:rPr>
  </w:style>
  <w:style w:type="paragraph" w:customStyle="1" w:styleId="Tablebullet">
    <w:name w:val="Table bullet"/>
    <w:basedOn w:val="Tabletext"/>
    <w:qFormat/>
    <w:rsid w:val="00833D8A"/>
    <w:pPr>
      <w:tabs>
        <w:tab w:val="num" w:pos="720"/>
      </w:tabs>
      <w:ind w:left="720" w:hanging="720"/>
    </w:pPr>
  </w:style>
  <w:style w:type="table" w:styleId="TableGrid">
    <w:name w:val="Table Grid"/>
    <w:basedOn w:val="TableNormal"/>
    <w:rsid w:val="0083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Tabletext"/>
    <w:qFormat/>
    <w:rsid w:val="00833D8A"/>
    <w:rPr>
      <w:b/>
    </w:rPr>
  </w:style>
  <w:style w:type="table" w:styleId="TableGridLight">
    <w:name w:val="Grid Table Light"/>
    <w:basedOn w:val="TableNormal"/>
    <w:uiPriority w:val="40"/>
    <w:rsid w:val="00833D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umberedlist">
    <w:name w:val="Numbered list"/>
    <w:basedOn w:val="Bullets"/>
    <w:qFormat/>
    <w:rsid w:val="00C85682"/>
  </w:style>
  <w:style w:type="paragraph" w:customStyle="1" w:styleId="Panelwhitetext">
    <w:name w:val="Panel white text"/>
    <w:basedOn w:val="Paragraph"/>
    <w:qFormat/>
    <w:rsid w:val="00D1699D"/>
    <w:rPr>
      <w:b/>
      <w:color w:val="FFFFFF"/>
    </w:rPr>
  </w:style>
  <w:style w:type="paragraph" w:customStyle="1" w:styleId="Title2">
    <w:name w:val="Title 2"/>
    <w:basedOn w:val="Title"/>
    <w:qFormat/>
    <w:rsid w:val="00157BBE"/>
    <w:rPr>
      <w:color w:val="228096" w:themeColor="accent1"/>
      <w:sz w:val="32"/>
    </w:rPr>
  </w:style>
  <w:style w:type="paragraph" w:customStyle="1" w:styleId="Paragraphindent">
    <w:name w:val="Paragraph indent"/>
    <w:basedOn w:val="Paragraph"/>
    <w:next w:val="Paragraph"/>
    <w:qFormat/>
    <w:rsid w:val="001A6635"/>
    <w:pPr>
      <w:tabs>
        <w:tab w:val="left" w:pos="567"/>
      </w:tabs>
      <w:ind w:left="567"/>
    </w:pPr>
  </w:style>
  <w:style w:type="paragraph" w:styleId="TOCHeading">
    <w:name w:val="TOC Heading"/>
    <w:basedOn w:val="Heading1"/>
    <w:next w:val="Normal"/>
    <w:uiPriority w:val="39"/>
    <w:unhideWhenUsed/>
    <w:qFormat/>
    <w:rsid w:val="008E7826"/>
    <w:pPr>
      <w:keepLines/>
      <w:spacing w:after="0" w:line="259" w:lineRule="auto"/>
      <w:outlineLvl w:val="9"/>
    </w:pPr>
    <w:rPr>
      <w:rFonts w:eastAsiaTheme="majorEastAsia" w:cstheme="majorBidi"/>
      <w:bCs w:val="0"/>
      <w:kern w:val="0"/>
      <w:lang w:val="en-US"/>
    </w:rPr>
  </w:style>
  <w:style w:type="paragraph" w:customStyle="1" w:styleId="Pullquote">
    <w:name w:val="Pull quote"/>
    <w:basedOn w:val="Paragraph"/>
    <w:qFormat/>
    <w:rsid w:val="00C77C66"/>
    <w:pPr>
      <w:jc w:val="center"/>
    </w:pPr>
    <w:rPr>
      <w:b/>
      <w:color w:val="228096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rsid w:val="003F0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F0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A04"/>
  </w:style>
  <w:style w:type="paragraph" w:styleId="CommentSubject">
    <w:name w:val="annotation subject"/>
    <w:basedOn w:val="CommentText"/>
    <w:next w:val="CommentText"/>
    <w:link w:val="CommentSubjectChar"/>
    <w:semiHidden/>
    <w:rsid w:val="003F0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F0A04"/>
    <w:rPr>
      <w:b/>
      <w:bCs/>
    </w:rPr>
  </w:style>
  <w:style w:type="character" w:customStyle="1" w:styleId="StyleCommentReference">
    <w:name w:val="Style Comment Reference +"/>
    <w:basedOn w:val="CommentReference"/>
    <w:rsid w:val="003F0A04"/>
    <w:rPr>
      <w:rFonts w:ascii="Arial" w:hAnsi="Arial"/>
      <w:b/>
      <w:sz w:val="44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D29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12C66"/>
  </w:style>
  <w:style w:type="character" w:styleId="FollowedHyperlink">
    <w:name w:val="FollowedHyperlink"/>
    <w:basedOn w:val="DefaultParagraphFont"/>
    <w:semiHidden/>
    <w:rsid w:val="00F67222"/>
    <w:rPr>
      <w:color w:val="00436C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2442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0">
    <w:name w:val="paragraph"/>
    <w:basedOn w:val="Normal"/>
    <w:rsid w:val="00CA019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CA0196"/>
  </w:style>
  <w:style w:type="character" w:customStyle="1" w:styleId="eop">
    <w:name w:val="eop"/>
    <w:basedOn w:val="DefaultParagraphFont"/>
    <w:rsid w:val="00CA0196"/>
  </w:style>
  <w:style w:type="character" w:customStyle="1" w:styleId="ui-provider">
    <w:name w:val="ui-provider"/>
    <w:basedOn w:val="DefaultParagraphFont"/>
    <w:rsid w:val="0081038C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3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ondonRegion-i@mhra.gov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cersi-ai.org/the-ai-readiness-checklist/" TargetMode="Externa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yperlink" Target="https://www.gov.uk/government/publications/mhra-privacy-notic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NICEbrandtheme">
  <a:themeElements>
    <a:clrScheme name="NICE brand colours">
      <a:dk1>
        <a:srgbClr val="000000"/>
      </a:dk1>
      <a:lt1>
        <a:srgbClr val="FFFFFF"/>
      </a:lt1>
      <a:dk2>
        <a:srgbClr val="00436C"/>
      </a:dk2>
      <a:lt2>
        <a:srgbClr val="F7F3F1"/>
      </a:lt2>
      <a:accent1>
        <a:srgbClr val="228096"/>
      </a:accent1>
      <a:accent2>
        <a:srgbClr val="00436C"/>
      </a:accent2>
      <a:accent3>
        <a:srgbClr val="EAD054"/>
      </a:accent3>
      <a:accent4>
        <a:srgbClr val="EDD8CD"/>
      </a:accent4>
      <a:accent5>
        <a:srgbClr val="37916D"/>
      </a:accent5>
      <a:accent6>
        <a:srgbClr val="D07B4C"/>
      </a:accent6>
      <a:hlink>
        <a:srgbClr val="0000FF"/>
      </a:hlink>
      <a:folHlink>
        <a:srgbClr val="00436C"/>
      </a:folHlink>
    </a:clrScheme>
    <a:fontScheme name="NICE corporate fonts">
      <a:majorFont>
        <a:latin typeface="Lora SemiBold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LANK">
      <a:srgbClr val="FFFFFF"/>
    </a:custClr>
    <a:custClr name="Black 100%">
      <a:srgbClr val="000000"/>
    </a:custClr>
    <a:custClr name="Soft cream 100%">
      <a:srgbClr val="DED5CA"/>
    </a:custClr>
    <a:custClr name="BLANK">
      <a:srgbClr val="FFFFFF"/>
    </a:custClr>
    <a:custClr name="Bold teal 100%">
      <a:srgbClr val="228096"/>
    </a:custClr>
    <a:custClr name="Deep blue 100%">
      <a:srgbClr val="00436C"/>
    </a:custClr>
    <a:custClr name="Positive yellow 100%">
      <a:srgbClr val="EAD054"/>
    </a:custClr>
    <a:custClr name="Warm pink 100%">
      <a:srgbClr val="EDD8CD"/>
    </a:custClr>
    <a:custClr name="Balanced green 100%">
      <a:srgbClr val="37906D"/>
    </a:custClr>
    <a:custClr name="Natural tan 100%">
      <a:srgbClr val="D07B4D"/>
    </a:custClr>
    <a:custClr name="BLANK">
      <a:srgbClr val="FFFFFF"/>
    </a:custClr>
    <a:custClr name="Black 75%">
      <a:srgbClr val="404040"/>
    </a:custClr>
    <a:custClr name="Soft cream 75%">
      <a:srgbClr val="E6E0D7"/>
    </a:custClr>
    <a:custClr name="BLANK">
      <a:srgbClr val="FFFFFF"/>
    </a:custClr>
    <a:custClr name="Bold teal 75%">
      <a:srgbClr val="59A0B0"/>
    </a:custClr>
    <a:custClr name="Deep blue 75%">
      <a:srgbClr val="407291"/>
    </a:custClr>
    <a:custClr name="Positive yellow 75%">
      <a:srgbClr val="EFDC7F"/>
    </a:custClr>
    <a:custClr name="Warm pink 75%">
      <a:srgbClr val="F2E2D9"/>
    </a:custClr>
    <a:custClr name="Balanced green 75%">
      <a:srgbClr val="69AC91"/>
    </a:custClr>
    <a:custClr name="Natural tan 75%">
      <a:srgbClr val="DC9C7A"/>
    </a:custClr>
    <a:custClr name="BLANK">
      <a:srgbClr val="FFFFFF"/>
    </a:custClr>
    <a:custClr name="Black 50%">
      <a:srgbClr val="808080"/>
    </a:custClr>
    <a:custClr name="Soft cream 50%">
      <a:srgbClr val="EEEAE4"/>
    </a:custClr>
    <a:custClr name="BLANK">
      <a:srgbClr val="FFFFFF"/>
    </a:custClr>
    <a:custClr name="Bold teal 50%">
      <a:srgbClr val="91C0CB"/>
    </a:custClr>
    <a:custClr name="Deep blue 50%">
      <a:srgbClr val="80A1B5"/>
    </a:custClr>
    <a:custClr name="Positive yellow 50%">
      <a:srgbClr val="F4E8AA"/>
    </a:custClr>
    <a:custClr name="Warm pink 50%">
      <a:srgbClr val="F6ECE6"/>
    </a:custClr>
    <a:custClr name="Balanced green 50%">
      <a:srgbClr val="9BC8B6"/>
    </a:custClr>
    <a:custClr name="Natural tan 50%">
      <a:srgbClr val="E7BDA6"/>
    </a:custClr>
    <a:custClr name="BLANK">
      <a:srgbClr val="FFFFFF"/>
    </a:custClr>
    <a:custClr name="Black 25%">
      <a:srgbClr val="BFBFBF"/>
    </a:custClr>
    <a:custClr name="Soft cream 25%">
      <a:srgbClr val="F7F4F1"/>
    </a:custClr>
    <a:custClr name="BLANK">
      <a:srgbClr val="FFFFFF"/>
    </a:custClr>
    <a:custClr name="Bold teal 25%">
      <a:srgbClr val="C8E0E6"/>
    </a:custClr>
    <a:custClr name="Deep blue 25%">
      <a:srgbClr val="BFD0DA"/>
    </a:custClr>
    <a:custClr name="Positive yellow 25%">
      <a:srgbClr val="FAF3D4"/>
    </a:custClr>
    <a:custClr name="Warm pink 25%">
      <a:srgbClr val="FBF5F2"/>
    </a:custClr>
    <a:custClr name="Balanced green 25%">
      <a:srgbClr val="CDE3DA"/>
    </a:custClr>
    <a:custClr name="Natural tan 25%">
      <a:srgbClr val="F3DED3"/>
    </a:custClr>
  </a:custClrLst>
  <a:extLst>
    <a:ext uri="{05A4C25C-085E-4340-85A3-A5531E510DB2}">
      <thm15:themeFamily xmlns:thm15="http://schemas.microsoft.com/office/thememl/2012/main" name="NICEbrandtheme" id="{70A84E3F-A4BC-4A98-8AB3-6E7B5E7EEE81}" vid="{E26A7FCB-9D51-409A-8054-7103D09F3D9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XB1AzMgujNmZDMItqxCmixHYDw==">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88AE67017C642A04DF2A570D2C0B5" ma:contentTypeVersion="16" ma:contentTypeDescription="Create a new document." ma:contentTypeScope="" ma:versionID="72b47e0e6f2c6d93d962b72a59735acb">
  <xsd:schema xmlns:xsd="http://www.w3.org/2001/XMLSchema" xmlns:xs="http://www.w3.org/2001/XMLSchema" xmlns:p="http://schemas.microsoft.com/office/2006/metadata/properties" xmlns:ns2="23b0b268-f41b-45de-8842-20cc5a3c8766" xmlns:ns3="faa65d27-e0a8-450f-8c9d-a4bb25b012f0" targetNamespace="http://schemas.microsoft.com/office/2006/metadata/properties" ma:root="true" ma:fieldsID="6e64611d1e5a0ddbad1a92d06b299623" ns2:_="" ns3:_="">
    <xsd:import namespace="23b0b268-f41b-45de-8842-20cc5a3c8766"/>
    <xsd:import namespace="faa65d27-e0a8-450f-8c9d-a4bb25b01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b268-f41b-45de-8842-20cc5a3c8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18d120-e8a3-4027-a24d-9aff90b49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65d27-e0a8-450f-8c9d-a4bb25b012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dd470-18c1-4533-93f9-f89b50905fe0}" ma:internalName="TaxCatchAll" ma:showField="CatchAllData" ma:web="faa65d27-e0a8-450f-8c9d-a4bb25b01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a65d27-e0a8-450f-8c9d-a4bb25b012f0">
      <UserInfo>
        <DisplayName>Rebecca Owens</DisplayName>
        <AccountId>287</AccountId>
        <AccountType/>
      </UserInfo>
      <UserInfo>
        <DisplayName>Joanne Ekeledo</DisplayName>
        <AccountId>353</AccountId>
        <AccountType/>
      </UserInfo>
      <UserInfo>
        <DisplayName>McIntyre, Charlotte</DisplayName>
        <AccountId>632</AccountId>
        <AccountType/>
      </UserInfo>
      <UserInfo>
        <DisplayName>Clements, Lucy</DisplayName>
        <AccountId>625</AccountId>
        <AccountType/>
      </UserInfo>
      <UserInfo>
        <DisplayName>Paul Bowyer</DisplayName>
        <AccountId>655</AccountId>
        <AccountType/>
      </UserInfo>
      <UserInfo>
        <DisplayName>Brad Groves</DisplayName>
        <AccountId>82</AccountId>
        <AccountType/>
      </UserInfo>
      <UserInfo>
        <DisplayName>Shaw, Alex</DisplayName>
        <AccountId>127</AccountId>
        <AccountType/>
      </UserInfo>
      <UserInfo>
        <DisplayName>Cooke, Lucy (1)</DisplayName>
        <AccountId>117</AccountId>
        <AccountType/>
      </UserInfo>
      <UserInfo>
        <DisplayName>Bell, Simon</DisplayName>
        <AccountId>708</AccountId>
        <AccountType/>
      </UserInfo>
    </SharedWithUsers>
    <lcf76f155ced4ddcb4097134ff3c332f xmlns="23b0b268-f41b-45de-8842-20cc5a3c8766">
      <Terms xmlns="http://schemas.microsoft.com/office/infopath/2007/PartnerControls"/>
    </lcf76f155ced4ddcb4097134ff3c332f>
    <TaxCatchAll xmlns="faa65d27-e0a8-450f-8c9d-a4bb25b012f0" xsi:nil="true"/>
  </documentManagement>
</p:properties>
</file>

<file path=customXml/itemProps1.xml><?xml version="1.0" encoding="utf-8"?>
<ds:datastoreItem xmlns:ds="http://schemas.openxmlformats.org/officeDocument/2006/customXml" ds:itemID="{80C9F3DD-E934-49DE-960F-9E5E66641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6C11E6B-2FF3-434E-AA53-D653A9BF3312}"/>
</file>

<file path=customXml/itemProps4.xml><?xml version="1.0" encoding="utf-8"?>
<ds:datastoreItem xmlns:ds="http://schemas.openxmlformats.org/officeDocument/2006/customXml" ds:itemID="{DEB1F6C8-DFE4-40EA-AB0F-D38A82A228E4}"/>
</file>

<file path=customXml/itemProps5.xml><?xml version="1.0" encoding="utf-8"?>
<ds:datastoreItem xmlns:ds="http://schemas.openxmlformats.org/officeDocument/2006/customXml" ds:itemID="{FC40B638-40A9-4298-8353-B2EC0877A9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6367</CharactersWithSpaces>
  <SharedDoc>false</SharedDoc>
  <HLinks>
    <vt:vector size="66" baseType="variant">
      <vt:variant>
        <vt:i4>7667796</vt:i4>
      </vt:variant>
      <vt:variant>
        <vt:i4>24</vt:i4>
      </vt:variant>
      <vt:variant>
        <vt:i4>0</vt:i4>
      </vt:variant>
      <vt:variant>
        <vt:i4>5</vt:i4>
      </vt:variant>
      <vt:variant>
        <vt:lpwstr>mailto:LondonRegion-i@mhra.gov.uk</vt:lpwstr>
      </vt:variant>
      <vt:variant>
        <vt:lpwstr/>
      </vt:variant>
      <vt:variant>
        <vt:i4>4522010</vt:i4>
      </vt:variant>
      <vt:variant>
        <vt:i4>21</vt:i4>
      </vt:variant>
      <vt:variant>
        <vt:i4>0</vt:i4>
      </vt:variant>
      <vt:variant>
        <vt:i4>5</vt:i4>
      </vt:variant>
      <vt:variant>
        <vt:lpwstr>https://www.cersi-ai.org/the-ai-readiness-checklist/</vt:lpwstr>
      </vt:variant>
      <vt:variant>
        <vt:lpwstr/>
      </vt:variant>
      <vt:variant>
        <vt:i4>5373959</vt:i4>
      </vt:variant>
      <vt:variant>
        <vt:i4>18</vt:i4>
      </vt:variant>
      <vt:variant>
        <vt:i4>0</vt:i4>
      </vt:variant>
      <vt:variant>
        <vt:i4>5</vt:i4>
      </vt:variant>
      <vt:variant>
        <vt:lpwstr>https://www.gov.uk/guidance/exceptional-use-authorisation</vt:lpwstr>
      </vt:variant>
      <vt:variant>
        <vt:lpwstr/>
      </vt:variant>
      <vt:variant>
        <vt:i4>7077924</vt:i4>
      </vt:variant>
      <vt:variant>
        <vt:i4>15</vt:i4>
      </vt:variant>
      <vt:variant>
        <vt:i4>0</vt:i4>
      </vt:variant>
      <vt:variant>
        <vt:i4>5</vt:i4>
      </vt:variant>
      <vt:variant>
        <vt:lpwstr>https://www.gov.uk/government/publications/crafting-an-intended-purpose-in-the-context-of-software-as-a-medical-device-samd</vt:lpwstr>
      </vt:variant>
      <vt:variant>
        <vt:lpwstr/>
      </vt:variant>
      <vt:variant>
        <vt:i4>983041</vt:i4>
      </vt:variant>
      <vt:variant>
        <vt:i4>12</vt:i4>
      </vt:variant>
      <vt:variant>
        <vt:i4>0</vt:i4>
      </vt:variant>
      <vt:variant>
        <vt:i4>5</vt:i4>
      </vt:variant>
      <vt:variant>
        <vt:lpwstr>https://pard.mhra.gov.uk/</vt:lpwstr>
      </vt:variant>
      <vt:variant>
        <vt:lpwstr/>
      </vt:variant>
      <vt:variant>
        <vt:i4>2359357</vt:i4>
      </vt:variant>
      <vt:variant>
        <vt:i4>9</vt:i4>
      </vt:variant>
      <vt:variant>
        <vt:i4>0</vt:i4>
      </vt:variant>
      <vt:variant>
        <vt:i4>5</vt:i4>
      </vt:variant>
      <vt:variant>
        <vt:lpwstr>https://www.gov.uk/government/publications/mhra-privacy-notice</vt:lpwstr>
      </vt:variant>
      <vt:variant>
        <vt:lpwstr/>
      </vt:variant>
      <vt:variant>
        <vt:i4>5177355</vt:i4>
      </vt:variant>
      <vt:variant>
        <vt:i4>6</vt:i4>
      </vt:variant>
      <vt:variant>
        <vt:i4>0</vt:i4>
      </vt:variant>
      <vt:variant>
        <vt:i4>5</vt:i4>
      </vt:variant>
      <vt:variant>
        <vt:lpwstr>https://www.gov.uk/government/collections/financial-sanctions-regime-specific-consolidated-lists-and-releases</vt:lpwstr>
      </vt:variant>
      <vt:variant>
        <vt:lpwstr/>
      </vt:variant>
      <vt:variant>
        <vt:i4>6291555</vt:i4>
      </vt:variant>
      <vt:variant>
        <vt:i4>3</vt:i4>
      </vt:variant>
      <vt:variant>
        <vt:i4>0</vt:i4>
      </vt:variant>
      <vt:variant>
        <vt:i4>5</vt:i4>
      </vt:variant>
      <vt:variant>
        <vt:lpwstr>https://www.gov.uk/government/publications/the-uk-sanctions-list</vt:lpwstr>
      </vt:variant>
      <vt:variant>
        <vt:lpwstr>full-publication-update-history</vt:lpwstr>
      </vt:variant>
      <vt:variant>
        <vt:i4>2424875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https://www.legislation.gov.uk/uksi/2002/618/contents/made</vt:lpwstr>
      </vt:variant>
      <vt:variant>
        <vt:lpwstr/>
      </vt:variant>
      <vt:variant>
        <vt:i4>7077964</vt:i4>
      </vt:variant>
      <vt:variant>
        <vt:i4>3</vt:i4>
      </vt:variant>
      <vt:variant>
        <vt:i4>0</vt:i4>
      </vt:variant>
      <vt:variant>
        <vt:i4>5</vt:i4>
      </vt:variant>
      <vt:variant>
        <vt:lpwstr>mailto:James.Pound@mhra.gov.uk</vt:lpwstr>
      </vt:variant>
      <vt:variant>
        <vt:lpwstr/>
      </vt:variant>
      <vt:variant>
        <vt:i4>7340116</vt:i4>
      </vt:variant>
      <vt:variant>
        <vt:i4>0</vt:i4>
      </vt:variant>
      <vt:variant>
        <vt:i4>0</vt:i4>
      </vt:variant>
      <vt:variant>
        <vt:i4>5</vt:i4>
      </vt:variant>
      <vt:variant>
        <vt:lpwstr>mailto:Jessica.Paulsen@mhra.gov.uk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2026-07-29T09:53:00Z</dcterms:created>
  <dcterms:modified xsi:type="dcterms:W3CDTF">2026-07-29T09:53:00Z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SetDate">
    <vt:lpwstr>2023-03-03T13:32:08Z</vt:lpwstr>
  </property>
  <property fmtid="{D5CDD505-2E9C-101B-9397-08002B2CF9AE}" pid="3" name="MediaServiceImageTags">
    <vt:lpwstr/>
  </property>
  <property fmtid="{D5CDD505-2E9C-101B-9397-08002B2CF9AE}" pid="4" name="ContentTypeId">
    <vt:lpwstr>0x010100CC888AE67017C642A04DF2A570D2C0B5</vt:lpwstr>
  </property>
  <property fmtid="{D5CDD505-2E9C-101B-9397-08002B2CF9AE}" pid="5" name="MSIP_Label_c69d85d5-6d9e-4305-a294-1f636ec0f2d6_ContentBits">
    <vt:lpwstr>0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Method">
    <vt:lpwstr>Standard</vt:lpwstr>
  </property>
  <property fmtid="{D5CDD505-2E9C-101B-9397-08002B2CF9AE}" pid="8" name="MSIP_Label_c69d85d5-6d9e-4305-a294-1f636ec0f2d6_Enabled">
    <vt:lpwstr>true</vt:lpwstr>
  </property>
  <property fmtid="{D5CDD505-2E9C-101B-9397-08002B2CF9AE}" pid="9" name="MSIP_Label_c69d85d5-6d9e-4305-a294-1f636ec0f2d6_Name">
    <vt:lpwstr>OFFICIAL</vt:lpwstr>
  </property>
  <property fmtid="{D5CDD505-2E9C-101B-9397-08002B2CF9AE}" pid="10" name="MSIP_Label_c69d85d5-6d9e-4305-a294-1f636ec0f2d6_ActionId">
    <vt:lpwstr>8c26045b-1f03-411e-a642-91b0cd25a442</vt:lpwstr>
  </property>
</Properties>
</file>