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9E436" w14:textId="1D5AD1CA" w:rsidR="003C5600" w:rsidRPr="004026B4" w:rsidRDefault="00496FC0" w:rsidP="00424221">
      <w:pPr>
        <w:pStyle w:val="Title"/>
      </w:pPr>
      <w:r>
        <w:t>Integrated inspection</w:t>
      </w:r>
      <w:r w:rsidR="000F1954">
        <w:t>s</w:t>
      </w:r>
    </w:p>
    <w:p w14:paraId="0459E437" w14:textId="464829FA" w:rsidR="003C5600" w:rsidRPr="004026B4" w:rsidRDefault="00A57451" w:rsidP="003C5600">
      <w:pPr>
        <w:pStyle w:val="Sub-title"/>
      </w:pPr>
      <w:r>
        <w:t>C</w:t>
      </w:r>
      <w:r w:rsidR="00496FC0">
        <w:t xml:space="preserve">onsultation </w:t>
      </w:r>
      <w:r>
        <w:t>outcomes, learni</w:t>
      </w:r>
      <w:bookmarkStart w:id="0" w:name="_GoBack"/>
      <w:bookmarkEnd w:id="0"/>
      <w:r>
        <w:t xml:space="preserve">ng from </w:t>
      </w:r>
      <w:r w:rsidR="00496FC0">
        <w:t xml:space="preserve">pilot inspections </w:t>
      </w:r>
      <w:r>
        <w:t>and next steps</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4"/>
      </w:tblGrid>
      <w:tr w:rsidR="003C5600" w14:paraId="0459E43B" w14:textId="77777777" w:rsidTr="00C71A30">
        <w:trPr>
          <w:trHeight w:val="9888"/>
        </w:trPr>
        <w:tc>
          <w:tcPr>
            <w:tcW w:w="9294" w:type="dxa"/>
            <w:tcBorders>
              <w:top w:val="nil"/>
              <w:left w:val="nil"/>
              <w:bottom w:val="nil"/>
              <w:right w:val="nil"/>
            </w:tcBorders>
          </w:tcPr>
          <w:p w14:paraId="0459E438" w14:textId="77777777" w:rsidR="00616704" w:rsidRDefault="00903ACB" w:rsidP="00860320">
            <w:pPr>
              <w:pStyle w:val="Summary"/>
            </w:pPr>
            <w:r>
              <w:t xml:space="preserve">This report summarises the response to </w:t>
            </w:r>
            <w:r w:rsidRPr="00903ACB">
              <w:t xml:space="preserve">joint </w:t>
            </w:r>
            <w:r w:rsidR="000F1954">
              <w:t>proposals</w:t>
            </w:r>
            <w:r w:rsidRPr="00903ACB">
              <w:t xml:space="preserve"> for integrated inspection</w:t>
            </w:r>
            <w:r w:rsidR="000F1954">
              <w:t>s</w:t>
            </w:r>
            <w:r w:rsidRPr="00903ACB">
              <w:t xml:space="preserve"> of services for children in need of help and protection, children looked after and care leavers and joint inspections of Local Safeguarding Children Boards</w:t>
            </w:r>
            <w:r w:rsidR="000F1954">
              <w:t>.</w:t>
            </w:r>
          </w:p>
          <w:p w14:paraId="0459E439" w14:textId="77777777" w:rsidR="000F1954" w:rsidRDefault="000F1954" w:rsidP="00860320">
            <w:pPr>
              <w:pStyle w:val="Summary"/>
            </w:pPr>
          </w:p>
          <w:p w14:paraId="0459E43A" w14:textId="0E4B0B3C" w:rsidR="00903ACB" w:rsidRDefault="008B320E" w:rsidP="00FE3CFB">
            <w:pPr>
              <w:pStyle w:val="Summary"/>
            </w:pPr>
            <w:r>
              <w:rPr>
                <w:noProof/>
                <w:lang w:eastAsia="en-GB"/>
              </w:rPr>
              <mc:AlternateContent>
                <mc:Choice Requires="wpg">
                  <w:drawing>
                    <wp:anchor distT="0" distB="0" distL="114300" distR="114300" simplePos="0" relativeHeight="251658240" behindDoc="0" locked="0" layoutInCell="1" allowOverlap="1" wp14:anchorId="0459E605" wp14:editId="7A6D84DE">
                      <wp:simplePos x="0" y="0"/>
                      <wp:positionH relativeFrom="column">
                        <wp:posOffset>403225</wp:posOffset>
                      </wp:positionH>
                      <wp:positionV relativeFrom="paragraph">
                        <wp:posOffset>544195</wp:posOffset>
                      </wp:positionV>
                      <wp:extent cx="4705985" cy="3327400"/>
                      <wp:effectExtent l="0" t="0" r="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985" cy="3327400"/>
                                <a:chOff x="0" y="0"/>
                                <a:chExt cx="4706015" cy="3327525"/>
                              </a:xfrm>
                            </wpg:grpSpPr>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203" y="0"/>
                                  <a:ext cx="1531938" cy="131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44523" y="101725"/>
                                  <a:ext cx="1066800" cy="1165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451225"/>
                                  <a:ext cx="2582863" cy="876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HMIP WB copy li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49831" y="1724150"/>
                                  <a:ext cx="1656184" cy="15880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QC new_logo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203" y="1559323"/>
                                  <a:ext cx="1801813" cy="568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1.75pt;margin-top:42.85pt;width:370.55pt;height:262pt;z-index:251658240" coordsize="47060,3327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nZVJlY3Q8L2tleT4KCQkJCQk8YXJyYXk+CgkJCQkJCTxpbnRlZ2VyPjA8L2lu&#10;dGVnZXI+CgkJCQkJCTxpbnRlZ2VyPjA8L2ludGVnZXI+CgkJCQkJCTxyZWFsPjgwOC4zMTk5NDYy&#10;ODkwNjI1PC9yZWFsPgoJCQkJCQk8cmVhbD41NjEuMzE5OTcyOTkxOTQzMzY8L3JlYWw+CgkJCQkJ&#10;PC9hcnJhe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DdXN0b21QYXBlcjwva2V5PgoJCQkJ&#10;CTxmYWxzZS8+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QYXBlck5hbWU8L2tleT4KCQkJCQk8c3RyaW5n&#10;Pmlzby1hNDwvc3RyaW5nPgoJCQkJCTxrZXk+Y29tLmFwcGxlLnByaW50LnRpY2tldC5zdGF0ZUZs&#10;YWc8L2tleT4KCQkJCQk8aW50ZWdlcj4wPC9pbnRlZ2VyPgoJCQkJPC9kaWN0PgoJCQk8L2FycmF5&#10;PgoJCTwvZGljdD4KCQk8a2V5PmNvbS5hcHBsZS5wcmludC5QYXBlckluZm8uUE1VbmFkanVzdGVk&#10;UGFnZV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ODA4LjMxOTk0NjI4OTA2MjU8L3JlYWw+CgkJCQkJ&#10;CTxyZWFsPjU2MS4zMTk5NzI5OTE5NDMzNjwvcmVhbD4KCQkJCQk8L2FycmF5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cGVySW5mby5QTVVuYWRqdXN0ZWRQYXBlclJlY3Q8L2tleT4KCQkJCQk8YXJyYXk+&#10;CgkJCQkJCTxyZWFsPi0xNi44NDAwMjY4NTU0Njg3NTwvcmVhbD4KCQkJCQkJPHJlYWw+LTE2Ljg0&#10;MDAwMDE1MjU4Nzg5MTwvcmVhbD4KCQkJCQkJPHJlYWw+ODI1LjE1OTk3MzE0NDUzMTI1PC9yZWFs&#10;PgoJCQkJCQk8cmVhbD41NzguMTU5OTk5ODQ3NDEyMTE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WAAAAABSZ2h0bG9uZwAAAl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EAAAAAAAEBADhCSU0EFAAAAAAABAAAAAI4QklNBAwA&#10;AAAALRkAAAABAAAAoAAAAKAAAAHgAAEsAAAALP0AGAAB/9j/4AAQSkZJRgABAgEASABIAAD/7QAM&#10;QWRvYmVfQ00AA//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32;width:15319;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Ty3EAAAA2gAAAA8AAABkcnMvZG93bnJldi54bWxEj9FqwkAURN+F/sNyC33TTWyVkrqRUtEK&#10;+tCqH3DJ3iZps3fD7prEv3cFoY/DzJxhFsvBNKIj52vLCtJJAoK4sLrmUsHpuB6/gvABWWNjmRRc&#10;yMMyfxgtMNO252/qDqEUEcI+QwVVCG0mpS8qMugntiWO3o91BkOUrpTaYR/hppHTJJlLgzXHhQpb&#10;+qio+DucjYLn9HP1Mu+7ZN9vfr86HNxsu98p9fQ4vL+BCDSE//C9vdUKpnC7Em+Az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BTy3EAAAA2gAAAA8AAAAAAAAAAAAAAAAA&#10;nwIAAGRycy9kb3ducmV2LnhtbFBLBQYAAAAABAAEAPcAAACQAwAAAAA=&#10;">
                        <v:imagedata r:id="rId19" o:title=""/>
                      </v:shape>
                      <v:shape id="Picture 3" o:spid="_x0000_s1028" type="#_x0000_t75" style="position:absolute;left:33445;top:1017;width:10668;height:1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5YrCAAAA2gAAAA8AAABkcnMvZG93bnJldi54bWxEj9FqAjEURN8L/YdwC77VrJWKXY1SRUF9&#10;UusHXDbX3dXNTUiibv/eCIKPw8ycYcbT1jTiSj7UlhX0uhkI4sLqmksFh7/l5xBEiMgaG8uk4J8C&#10;TCfvb2PMtb3xjq77WIoE4ZCjgipGl0sZiooMhq51xMk7Wm8wJulLqT3eEtw08ivLBtJgzWmhQkfz&#10;iorz/mIUXH7sprfl1W42X5zKoZ99u9PaKdX5aH9HICK18RV+tldaQR8eV9INkJ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JOWKwgAAANoAAAAPAAAAAAAAAAAAAAAAAJ8C&#10;AABkcnMvZG93bnJldi54bWxQSwUGAAAAAAQABAD3AAAAjgMAAAAA&#10;">
                        <v:imagedata r:id="rId20" o:title=""/>
                      </v:shape>
                      <v:shape id="Picture 4" o:spid="_x0000_s1029" type="#_x0000_t75" style="position:absolute;top:24512;width:2582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6GjCAAAA2gAAAA8AAABkcnMvZG93bnJldi54bWxEj92KwjAUhO8F3yEcwTtN/UW6piIuC3sh&#10;C/48wKE525Y2JzWJWvfpzYLg5TAz3zDrTWcacSPnK8sKJuMEBHFudcWFgvPpa7QC4QOyxsYyKXiQ&#10;h03W760x1fbOB7odQyEihH2KCsoQ2lRKn5dk0I9tSxy9X+sMhihdIbXDe4SbRk6TZCkNVhwXSmxp&#10;V1JeH69GQfc3lfu5fUxca2YLtpfzT/FZKzUcdNsPEIG68A6/2t9awRz+r8QbI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howgAAANoAAAAPAAAAAAAAAAAAAAAAAJ8C&#10;AABkcnMvZG93bnJldi54bWxQSwUGAAAAAAQABAD3AAAAjgMAAAAA&#10;">
                        <v:imagedata r:id="rId21" o:title=""/>
                      </v:shape>
                      <v:shape id="Picture 5" o:spid="_x0000_s1030" type="#_x0000_t75" alt="HMIP WB copy lite" style="position:absolute;left:30498;top:17241;width:16562;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U23EAAAA2gAAAA8AAABkcnMvZG93bnJldi54bWxEj81qwzAQhO+FvoPYQG+NnLT5wbEcmkLB&#10;0PRgJw+wWBvLxFoZS03cPn0VCPQ4zMw3TLYdbScuNPjWsYLZNAFBXDvdcqPgePh4XoPwAVlj55gU&#10;/JCHbf74kGGq3ZVLulShERHCPkUFJoQ+ldLXhiz6qeuJo3dyg8UQ5dBIPeA1wm0n50mylBZbjgsG&#10;e3o3VJ+rb6tg91WuXou9w2Wxrl4+y3qx/zW9Uk+T8W0DItAY/sP3dqEVLOB2Jd4A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bU23EAAAA2gAAAA8AAAAAAAAAAAAAAAAA&#10;nwIAAGRycy9kb3ducmV2LnhtbFBLBQYAAAAABAAEAPcAAACQAwAAAAA=&#10;">
                        <v:imagedata r:id="rId22" o:title="HMIP WB copy lite"/>
                      </v:shape>
                      <v:shape id="Picture 6" o:spid="_x0000_s1031" type="#_x0000_t75" alt="CQC new_logo_RGB" style="position:absolute;left:832;top:15593;width:18018;height:5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ttXCAAAA2gAAAA8AAABkcnMvZG93bnJldi54bWxEj0+LwjAUxO+C3yG8BW+argeRrlFkRdAV&#10;FP9Ar2+bZ1u2eSlJ1tZvbwTB4zAzv2Fmi87U4kbOV5YVfI4SEMS51RUXCi7n9XAKwgdkjbVlUnAn&#10;D4t5vzfDVNuWj3Q7hUJECPsUFZQhNKmUPi/JoB/Zhjh6V+sMhihdIbXDNsJNLcdJMpEGK44LJTb0&#10;XVL+d/o3CnY/brzKs0u97Q6rttUh2//eM6UGH93yC0SgLrzDr/ZGK5jA80q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6bbVwgAAANoAAAAPAAAAAAAAAAAAAAAAAJ8C&#10;AABkcnMvZG93bnJldi54bWxQSwUGAAAAAAQABAD3AAAAjgMAAAAA&#10;">
                        <v:imagedata r:id="rId23" o:title="CQC new_logo_RGB"/>
                      </v:shape>
                    </v:group>
                  </w:pict>
                </mc:Fallback>
              </mc:AlternateContent>
            </w:r>
            <w:r w:rsidR="000F1954">
              <w:t xml:space="preserve">It also outlines the </w:t>
            </w:r>
            <w:r w:rsidR="00FE3CFB">
              <w:t>main</w:t>
            </w:r>
            <w:r w:rsidR="00E149E4">
              <w:t xml:space="preserve"> </w:t>
            </w:r>
            <w:r w:rsidR="000F1954">
              <w:t>learning points arising from the pilot inspections undertaken to test these proposals and the next steps the inspectorates plan to take.</w:t>
            </w:r>
          </w:p>
        </w:tc>
      </w:tr>
    </w:tbl>
    <w:p w14:paraId="0459E43C" w14:textId="77777777" w:rsidR="003C5600" w:rsidRDefault="003C5600" w:rsidP="003C5600">
      <w:pPr>
        <w:pStyle w:val="CoverStats"/>
      </w:pPr>
      <w:r w:rsidRPr="00AB22BC">
        <w:rPr>
          <w:rStyle w:val="StyleCoverStatsBoldChar"/>
        </w:rPr>
        <w:t>Published:</w:t>
      </w:r>
      <w:r w:rsidR="007B340C">
        <w:t xml:space="preserve"> </w:t>
      </w:r>
      <w:r w:rsidR="00903ACB">
        <w:t>February 2015</w:t>
      </w:r>
    </w:p>
    <w:p w14:paraId="0459E43D" w14:textId="7953D9C0" w:rsidR="003C5600" w:rsidRPr="006E641F" w:rsidRDefault="003C5600" w:rsidP="003C5600">
      <w:pPr>
        <w:pStyle w:val="CoverStats"/>
      </w:pPr>
      <w:r w:rsidRPr="00AB22BC">
        <w:rPr>
          <w:rStyle w:val="StyleCoverStatsBoldChar"/>
        </w:rPr>
        <w:t xml:space="preserve">Reference </w:t>
      </w:r>
      <w:r w:rsidR="00D53419" w:rsidRPr="00AB22BC">
        <w:rPr>
          <w:rStyle w:val="StyleCoverStatsBoldChar"/>
        </w:rPr>
        <w:t>n</w:t>
      </w:r>
      <w:r w:rsidRPr="00AB22BC">
        <w:rPr>
          <w:rStyle w:val="StyleCoverStatsBoldChar"/>
        </w:rPr>
        <w:t>o:</w:t>
      </w:r>
      <w:r w:rsidR="006E641F">
        <w:t xml:space="preserve"> </w:t>
      </w:r>
      <w:r w:rsidR="00A57451">
        <w:t>150031</w:t>
      </w:r>
    </w:p>
    <w:p w14:paraId="0459E43E" w14:textId="77777777" w:rsidR="00EB2E3E" w:rsidRDefault="00EB2E3E" w:rsidP="003C5600">
      <w:pPr>
        <w:pStyle w:val="Unnumberedparagraph"/>
        <w:spacing w:after="0"/>
        <w:sectPr w:rsidR="00EB2E3E" w:rsidSect="0071679F">
          <w:headerReference w:type="even" r:id="rId24"/>
          <w:headerReference w:type="default" r:id="rId25"/>
          <w:footerReference w:type="even" r:id="rId26"/>
          <w:footerReference w:type="default" r:id="rId27"/>
          <w:headerReference w:type="first" r:id="rId28"/>
          <w:footerReference w:type="first" r:id="rId29"/>
          <w:pgSz w:w="11906" w:h="16838" w:code="9"/>
          <w:pgMar w:top="2438" w:right="1418" w:bottom="1134" w:left="1418" w:header="567" w:footer="567" w:gutter="0"/>
          <w:cols w:space="708"/>
          <w:docGrid w:linePitch="360"/>
        </w:sectPr>
      </w:pPr>
    </w:p>
    <w:p w14:paraId="0459E43F" w14:textId="77777777" w:rsidR="003C5600" w:rsidRDefault="003C5600" w:rsidP="003C5600">
      <w:pPr>
        <w:pStyle w:val="Unnumberedparagraph"/>
        <w:spacing w:after="0"/>
      </w:pPr>
    </w:p>
    <w:p w14:paraId="0459E440" w14:textId="77777777" w:rsidR="002E55A9" w:rsidRDefault="002E55A9">
      <w:pPr>
        <w:rPr>
          <w:vanish/>
        </w:rPr>
      </w:pPr>
    </w:p>
    <w:p w14:paraId="0459E441" w14:textId="77777777" w:rsidR="002E55A9" w:rsidRDefault="002E55A9">
      <w:pPr>
        <w:rPr>
          <w:vanish/>
        </w:rPr>
      </w:pPr>
    </w:p>
    <w:p w14:paraId="0459E442" w14:textId="77777777" w:rsidR="002E55A9" w:rsidRDefault="002E55A9"/>
    <w:p w14:paraId="0459E443" w14:textId="77777777" w:rsidR="00EB2E3E" w:rsidRDefault="00EB2E3E" w:rsidP="00BB4268">
      <w:pPr>
        <w:pStyle w:val="Contentsheading"/>
        <w:sectPr w:rsidR="00EB2E3E" w:rsidSect="0071679F">
          <w:headerReference w:type="even" r:id="rId30"/>
          <w:footerReference w:type="even" r:id="rId31"/>
          <w:pgSz w:w="11906" w:h="16838" w:code="9"/>
          <w:pgMar w:top="2438" w:right="1418" w:bottom="1134" w:left="1418" w:header="567" w:footer="567" w:gutter="0"/>
          <w:cols w:space="708"/>
          <w:docGrid w:linePitch="360"/>
        </w:sectPr>
      </w:pPr>
    </w:p>
    <w:p w14:paraId="0459E444" w14:textId="77777777" w:rsidR="00BB4268" w:rsidRDefault="00BB4268" w:rsidP="00BB4268">
      <w:pPr>
        <w:pStyle w:val="Contentsheading"/>
      </w:pPr>
      <w:r>
        <w:lastRenderedPageBreak/>
        <w:t>Contents</w:t>
      </w:r>
    </w:p>
    <w:p w14:paraId="7C898DF0" w14:textId="77777777" w:rsidR="00C71A30" w:rsidRDefault="000F1954">
      <w:pPr>
        <w:pStyle w:val="TOC1"/>
        <w:rPr>
          <w:rFonts w:asciiTheme="minorHAnsi" w:eastAsiaTheme="minorEastAsia" w:hAnsiTheme="minorHAnsi" w:cstheme="minorBidi"/>
          <w:b w:val="0"/>
          <w:noProof/>
          <w:color w:val="auto"/>
          <w:sz w:val="22"/>
          <w:szCs w:val="22"/>
          <w:lang w:eastAsia="en-GB"/>
        </w:rPr>
      </w:pPr>
      <w:r>
        <w:fldChar w:fldCharType="begin"/>
      </w:r>
      <w:r>
        <w:instrText xml:space="preserve"> TOC \o "1-3" \h \z \u </w:instrText>
      </w:r>
      <w:r>
        <w:fldChar w:fldCharType="separate"/>
      </w:r>
      <w:hyperlink w:anchor="_Toc412635018" w:history="1">
        <w:r w:rsidR="00C71A30" w:rsidRPr="0012729C">
          <w:rPr>
            <w:rStyle w:val="Hyperlink"/>
            <w:noProof/>
          </w:rPr>
          <w:t>Introduction</w:t>
        </w:r>
        <w:r w:rsidR="00C71A30">
          <w:rPr>
            <w:noProof/>
            <w:webHidden/>
          </w:rPr>
          <w:tab/>
        </w:r>
        <w:r w:rsidR="00C71A30">
          <w:rPr>
            <w:noProof/>
            <w:webHidden/>
          </w:rPr>
          <w:fldChar w:fldCharType="begin"/>
        </w:r>
        <w:r w:rsidR="00C71A30">
          <w:rPr>
            <w:noProof/>
            <w:webHidden/>
          </w:rPr>
          <w:instrText xml:space="preserve"> PAGEREF _Toc412635018 \h </w:instrText>
        </w:r>
        <w:r w:rsidR="00C71A30">
          <w:rPr>
            <w:noProof/>
            <w:webHidden/>
          </w:rPr>
        </w:r>
        <w:r w:rsidR="00C71A30">
          <w:rPr>
            <w:noProof/>
            <w:webHidden/>
          </w:rPr>
          <w:fldChar w:fldCharType="separate"/>
        </w:r>
        <w:r w:rsidR="00C71A30">
          <w:rPr>
            <w:noProof/>
            <w:webHidden/>
          </w:rPr>
          <w:t>4</w:t>
        </w:r>
        <w:r w:rsidR="00C71A30">
          <w:rPr>
            <w:noProof/>
            <w:webHidden/>
          </w:rPr>
          <w:fldChar w:fldCharType="end"/>
        </w:r>
      </w:hyperlink>
    </w:p>
    <w:p w14:paraId="441728BF"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19" w:history="1">
        <w:r w:rsidR="00C71A30" w:rsidRPr="0012729C">
          <w:rPr>
            <w:rStyle w:val="Hyperlink"/>
            <w:noProof/>
          </w:rPr>
          <w:t>Background</w:t>
        </w:r>
        <w:r w:rsidR="00C71A30">
          <w:rPr>
            <w:noProof/>
            <w:webHidden/>
          </w:rPr>
          <w:tab/>
        </w:r>
        <w:r w:rsidR="00C71A30">
          <w:rPr>
            <w:noProof/>
            <w:webHidden/>
          </w:rPr>
          <w:fldChar w:fldCharType="begin"/>
        </w:r>
        <w:r w:rsidR="00C71A30">
          <w:rPr>
            <w:noProof/>
            <w:webHidden/>
          </w:rPr>
          <w:instrText xml:space="preserve"> PAGEREF _Toc412635019 \h </w:instrText>
        </w:r>
        <w:r w:rsidR="00C71A30">
          <w:rPr>
            <w:noProof/>
            <w:webHidden/>
          </w:rPr>
        </w:r>
        <w:r w:rsidR="00C71A30">
          <w:rPr>
            <w:noProof/>
            <w:webHidden/>
          </w:rPr>
          <w:fldChar w:fldCharType="separate"/>
        </w:r>
        <w:r w:rsidR="00C71A30">
          <w:rPr>
            <w:noProof/>
            <w:webHidden/>
          </w:rPr>
          <w:t>4</w:t>
        </w:r>
        <w:r w:rsidR="00C71A30">
          <w:rPr>
            <w:noProof/>
            <w:webHidden/>
          </w:rPr>
          <w:fldChar w:fldCharType="end"/>
        </w:r>
      </w:hyperlink>
    </w:p>
    <w:p w14:paraId="47830B44"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0" w:history="1">
        <w:r w:rsidR="00C71A30" w:rsidRPr="0012729C">
          <w:rPr>
            <w:rStyle w:val="Hyperlink"/>
            <w:noProof/>
          </w:rPr>
          <w:t>Consultation proposals</w:t>
        </w:r>
        <w:r w:rsidR="00C71A30">
          <w:rPr>
            <w:noProof/>
            <w:webHidden/>
          </w:rPr>
          <w:tab/>
        </w:r>
        <w:r w:rsidR="00C71A30">
          <w:rPr>
            <w:noProof/>
            <w:webHidden/>
          </w:rPr>
          <w:fldChar w:fldCharType="begin"/>
        </w:r>
        <w:r w:rsidR="00C71A30">
          <w:rPr>
            <w:noProof/>
            <w:webHidden/>
          </w:rPr>
          <w:instrText xml:space="preserve"> PAGEREF _Toc412635020 \h </w:instrText>
        </w:r>
        <w:r w:rsidR="00C71A30">
          <w:rPr>
            <w:noProof/>
            <w:webHidden/>
          </w:rPr>
        </w:r>
        <w:r w:rsidR="00C71A30">
          <w:rPr>
            <w:noProof/>
            <w:webHidden/>
          </w:rPr>
          <w:fldChar w:fldCharType="separate"/>
        </w:r>
        <w:r w:rsidR="00C71A30">
          <w:rPr>
            <w:noProof/>
            <w:webHidden/>
          </w:rPr>
          <w:t>5</w:t>
        </w:r>
        <w:r w:rsidR="00C71A30">
          <w:rPr>
            <w:noProof/>
            <w:webHidden/>
          </w:rPr>
          <w:fldChar w:fldCharType="end"/>
        </w:r>
      </w:hyperlink>
    </w:p>
    <w:p w14:paraId="09540E6B"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1" w:history="1">
        <w:r w:rsidR="00C71A30" w:rsidRPr="0012729C">
          <w:rPr>
            <w:rStyle w:val="Hyperlink"/>
            <w:noProof/>
          </w:rPr>
          <w:t>Consultation feedback</w:t>
        </w:r>
        <w:r w:rsidR="00C71A30">
          <w:rPr>
            <w:noProof/>
            <w:webHidden/>
          </w:rPr>
          <w:tab/>
        </w:r>
        <w:r w:rsidR="00C71A30">
          <w:rPr>
            <w:noProof/>
            <w:webHidden/>
          </w:rPr>
          <w:fldChar w:fldCharType="begin"/>
        </w:r>
        <w:r w:rsidR="00C71A30">
          <w:rPr>
            <w:noProof/>
            <w:webHidden/>
          </w:rPr>
          <w:instrText xml:space="preserve"> PAGEREF _Toc412635021 \h </w:instrText>
        </w:r>
        <w:r w:rsidR="00C71A30">
          <w:rPr>
            <w:noProof/>
            <w:webHidden/>
          </w:rPr>
        </w:r>
        <w:r w:rsidR="00C71A30">
          <w:rPr>
            <w:noProof/>
            <w:webHidden/>
          </w:rPr>
          <w:fldChar w:fldCharType="separate"/>
        </w:r>
        <w:r w:rsidR="00C71A30">
          <w:rPr>
            <w:noProof/>
            <w:webHidden/>
          </w:rPr>
          <w:t>6</w:t>
        </w:r>
        <w:r w:rsidR="00C71A30">
          <w:rPr>
            <w:noProof/>
            <w:webHidden/>
          </w:rPr>
          <w:fldChar w:fldCharType="end"/>
        </w:r>
      </w:hyperlink>
    </w:p>
    <w:p w14:paraId="78B9C2C2"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2" w:history="1">
        <w:r w:rsidR="00C71A30" w:rsidRPr="0012729C">
          <w:rPr>
            <w:rStyle w:val="Hyperlink"/>
            <w:noProof/>
          </w:rPr>
          <w:t>Learning from the pilots</w:t>
        </w:r>
        <w:r w:rsidR="00C71A30">
          <w:rPr>
            <w:noProof/>
            <w:webHidden/>
          </w:rPr>
          <w:tab/>
        </w:r>
        <w:r w:rsidR="00C71A30">
          <w:rPr>
            <w:noProof/>
            <w:webHidden/>
          </w:rPr>
          <w:fldChar w:fldCharType="begin"/>
        </w:r>
        <w:r w:rsidR="00C71A30">
          <w:rPr>
            <w:noProof/>
            <w:webHidden/>
          </w:rPr>
          <w:instrText xml:space="preserve"> PAGEREF _Toc412635022 \h </w:instrText>
        </w:r>
        <w:r w:rsidR="00C71A30">
          <w:rPr>
            <w:noProof/>
            <w:webHidden/>
          </w:rPr>
        </w:r>
        <w:r w:rsidR="00C71A30">
          <w:rPr>
            <w:noProof/>
            <w:webHidden/>
          </w:rPr>
          <w:fldChar w:fldCharType="separate"/>
        </w:r>
        <w:r w:rsidR="00C71A30">
          <w:rPr>
            <w:noProof/>
            <w:webHidden/>
          </w:rPr>
          <w:t>7</w:t>
        </w:r>
        <w:r w:rsidR="00C71A30">
          <w:rPr>
            <w:noProof/>
            <w:webHidden/>
          </w:rPr>
          <w:fldChar w:fldCharType="end"/>
        </w:r>
      </w:hyperlink>
    </w:p>
    <w:p w14:paraId="09718CE8"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3" w:history="1">
        <w:r w:rsidR="00C71A30" w:rsidRPr="0012729C">
          <w:rPr>
            <w:rStyle w:val="Hyperlink"/>
            <w:noProof/>
          </w:rPr>
          <w:t>Next steps</w:t>
        </w:r>
        <w:r w:rsidR="00C71A30">
          <w:rPr>
            <w:noProof/>
            <w:webHidden/>
          </w:rPr>
          <w:tab/>
        </w:r>
        <w:r w:rsidR="00C71A30">
          <w:rPr>
            <w:noProof/>
            <w:webHidden/>
          </w:rPr>
          <w:fldChar w:fldCharType="begin"/>
        </w:r>
        <w:r w:rsidR="00C71A30">
          <w:rPr>
            <w:noProof/>
            <w:webHidden/>
          </w:rPr>
          <w:instrText xml:space="preserve"> PAGEREF _Toc412635023 \h </w:instrText>
        </w:r>
        <w:r w:rsidR="00C71A30">
          <w:rPr>
            <w:noProof/>
            <w:webHidden/>
          </w:rPr>
        </w:r>
        <w:r w:rsidR="00C71A30">
          <w:rPr>
            <w:noProof/>
            <w:webHidden/>
          </w:rPr>
          <w:fldChar w:fldCharType="separate"/>
        </w:r>
        <w:r w:rsidR="00C71A30">
          <w:rPr>
            <w:noProof/>
            <w:webHidden/>
          </w:rPr>
          <w:t>7</w:t>
        </w:r>
        <w:r w:rsidR="00C71A30">
          <w:rPr>
            <w:noProof/>
            <w:webHidden/>
          </w:rPr>
          <w:fldChar w:fldCharType="end"/>
        </w:r>
      </w:hyperlink>
    </w:p>
    <w:p w14:paraId="6437607E"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4" w:history="1">
        <w:r w:rsidR="00C71A30" w:rsidRPr="0012729C">
          <w:rPr>
            <w:rStyle w:val="Hyperlink"/>
            <w:noProof/>
          </w:rPr>
          <w:t>Annex A: Care Quality Commission consultation responses</w:t>
        </w:r>
        <w:r w:rsidR="00C71A30">
          <w:rPr>
            <w:noProof/>
            <w:webHidden/>
          </w:rPr>
          <w:tab/>
        </w:r>
        <w:r w:rsidR="00C71A30">
          <w:rPr>
            <w:noProof/>
            <w:webHidden/>
          </w:rPr>
          <w:fldChar w:fldCharType="begin"/>
        </w:r>
        <w:r w:rsidR="00C71A30">
          <w:rPr>
            <w:noProof/>
            <w:webHidden/>
          </w:rPr>
          <w:instrText xml:space="preserve"> PAGEREF _Toc412635024 \h </w:instrText>
        </w:r>
        <w:r w:rsidR="00C71A30">
          <w:rPr>
            <w:noProof/>
            <w:webHidden/>
          </w:rPr>
        </w:r>
        <w:r w:rsidR="00C71A30">
          <w:rPr>
            <w:noProof/>
            <w:webHidden/>
          </w:rPr>
          <w:fldChar w:fldCharType="separate"/>
        </w:r>
        <w:r w:rsidR="00C71A30">
          <w:rPr>
            <w:noProof/>
            <w:webHidden/>
          </w:rPr>
          <w:t>9</w:t>
        </w:r>
        <w:r w:rsidR="00C71A30">
          <w:rPr>
            <w:noProof/>
            <w:webHidden/>
          </w:rPr>
          <w:fldChar w:fldCharType="end"/>
        </w:r>
      </w:hyperlink>
    </w:p>
    <w:p w14:paraId="3B7DB52A"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25" w:history="1">
        <w:r w:rsidR="00C71A30" w:rsidRPr="0012729C">
          <w:rPr>
            <w:rStyle w:val="Hyperlink"/>
            <w:noProof/>
          </w:rPr>
          <w:t>Summary</w:t>
        </w:r>
        <w:r w:rsidR="00C71A30">
          <w:rPr>
            <w:noProof/>
            <w:webHidden/>
          </w:rPr>
          <w:tab/>
        </w:r>
        <w:r w:rsidR="00C71A30">
          <w:rPr>
            <w:noProof/>
            <w:webHidden/>
          </w:rPr>
          <w:fldChar w:fldCharType="begin"/>
        </w:r>
        <w:r w:rsidR="00C71A30">
          <w:rPr>
            <w:noProof/>
            <w:webHidden/>
          </w:rPr>
          <w:instrText xml:space="preserve"> PAGEREF _Toc412635025 \h </w:instrText>
        </w:r>
        <w:r w:rsidR="00C71A30">
          <w:rPr>
            <w:noProof/>
            <w:webHidden/>
          </w:rPr>
        </w:r>
        <w:r w:rsidR="00C71A30">
          <w:rPr>
            <w:noProof/>
            <w:webHidden/>
          </w:rPr>
          <w:fldChar w:fldCharType="separate"/>
        </w:r>
        <w:r w:rsidR="00C71A30">
          <w:rPr>
            <w:noProof/>
            <w:webHidden/>
          </w:rPr>
          <w:t>9</w:t>
        </w:r>
        <w:r w:rsidR="00C71A30">
          <w:rPr>
            <w:noProof/>
            <w:webHidden/>
          </w:rPr>
          <w:fldChar w:fldCharType="end"/>
        </w:r>
      </w:hyperlink>
    </w:p>
    <w:p w14:paraId="609BDB9B"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26" w:history="1">
        <w:r w:rsidR="00C71A30" w:rsidRPr="0012729C">
          <w:rPr>
            <w:rStyle w:val="Hyperlink"/>
            <w:noProof/>
          </w:rPr>
          <w:t>The criteria</w:t>
        </w:r>
        <w:r w:rsidR="00C71A30">
          <w:rPr>
            <w:noProof/>
            <w:webHidden/>
          </w:rPr>
          <w:tab/>
        </w:r>
        <w:r w:rsidR="00C71A30">
          <w:rPr>
            <w:noProof/>
            <w:webHidden/>
          </w:rPr>
          <w:fldChar w:fldCharType="begin"/>
        </w:r>
        <w:r w:rsidR="00C71A30">
          <w:rPr>
            <w:noProof/>
            <w:webHidden/>
          </w:rPr>
          <w:instrText xml:space="preserve"> PAGEREF _Toc412635026 \h </w:instrText>
        </w:r>
        <w:r w:rsidR="00C71A30">
          <w:rPr>
            <w:noProof/>
            <w:webHidden/>
          </w:rPr>
        </w:r>
        <w:r w:rsidR="00C71A30">
          <w:rPr>
            <w:noProof/>
            <w:webHidden/>
          </w:rPr>
          <w:fldChar w:fldCharType="separate"/>
        </w:r>
        <w:r w:rsidR="00C71A30">
          <w:rPr>
            <w:noProof/>
            <w:webHidden/>
          </w:rPr>
          <w:t>9</w:t>
        </w:r>
        <w:r w:rsidR="00C71A30">
          <w:rPr>
            <w:noProof/>
            <w:webHidden/>
          </w:rPr>
          <w:fldChar w:fldCharType="end"/>
        </w:r>
      </w:hyperlink>
    </w:p>
    <w:p w14:paraId="5644B0DC"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27" w:history="1">
        <w:r w:rsidR="00C71A30" w:rsidRPr="0012729C">
          <w:rPr>
            <w:rStyle w:val="Hyperlink"/>
            <w:noProof/>
          </w:rPr>
          <w:t>Annex B: Her Majesty's Inspectorate of Constabulary consultation responses</w:t>
        </w:r>
        <w:r w:rsidR="00C71A30">
          <w:rPr>
            <w:noProof/>
            <w:webHidden/>
          </w:rPr>
          <w:tab/>
        </w:r>
        <w:r w:rsidR="00C71A30">
          <w:rPr>
            <w:noProof/>
            <w:webHidden/>
          </w:rPr>
          <w:fldChar w:fldCharType="begin"/>
        </w:r>
        <w:r w:rsidR="00C71A30">
          <w:rPr>
            <w:noProof/>
            <w:webHidden/>
          </w:rPr>
          <w:instrText xml:space="preserve"> PAGEREF _Toc412635027 \h </w:instrText>
        </w:r>
        <w:r w:rsidR="00C71A30">
          <w:rPr>
            <w:noProof/>
            <w:webHidden/>
          </w:rPr>
        </w:r>
        <w:r w:rsidR="00C71A30">
          <w:rPr>
            <w:noProof/>
            <w:webHidden/>
          </w:rPr>
          <w:fldChar w:fldCharType="separate"/>
        </w:r>
        <w:r w:rsidR="00C71A30">
          <w:rPr>
            <w:noProof/>
            <w:webHidden/>
          </w:rPr>
          <w:t>11</w:t>
        </w:r>
        <w:r w:rsidR="00C71A30">
          <w:rPr>
            <w:noProof/>
            <w:webHidden/>
          </w:rPr>
          <w:fldChar w:fldCharType="end"/>
        </w:r>
      </w:hyperlink>
    </w:p>
    <w:p w14:paraId="2441C2D0"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28" w:history="1">
        <w:r w:rsidR="00C71A30" w:rsidRPr="0012729C">
          <w:rPr>
            <w:rStyle w:val="Hyperlink"/>
            <w:noProof/>
          </w:rPr>
          <w:t>Summary</w:t>
        </w:r>
        <w:r w:rsidR="00C71A30">
          <w:rPr>
            <w:noProof/>
            <w:webHidden/>
          </w:rPr>
          <w:tab/>
        </w:r>
        <w:r w:rsidR="00C71A30">
          <w:rPr>
            <w:noProof/>
            <w:webHidden/>
          </w:rPr>
          <w:fldChar w:fldCharType="begin"/>
        </w:r>
        <w:r w:rsidR="00C71A30">
          <w:rPr>
            <w:noProof/>
            <w:webHidden/>
          </w:rPr>
          <w:instrText xml:space="preserve"> PAGEREF _Toc412635028 \h </w:instrText>
        </w:r>
        <w:r w:rsidR="00C71A30">
          <w:rPr>
            <w:noProof/>
            <w:webHidden/>
          </w:rPr>
        </w:r>
        <w:r w:rsidR="00C71A30">
          <w:rPr>
            <w:noProof/>
            <w:webHidden/>
          </w:rPr>
          <w:fldChar w:fldCharType="separate"/>
        </w:r>
        <w:r w:rsidR="00C71A30">
          <w:rPr>
            <w:noProof/>
            <w:webHidden/>
          </w:rPr>
          <w:t>11</w:t>
        </w:r>
        <w:r w:rsidR="00C71A30">
          <w:rPr>
            <w:noProof/>
            <w:webHidden/>
          </w:rPr>
          <w:fldChar w:fldCharType="end"/>
        </w:r>
      </w:hyperlink>
    </w:p>
    <w:p w14:paraId="09DB65B4"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29" w:history="1">
        <w:r w:rsidR="00C71A30" w:rsidRPr="0012729C">
          <w:rPr>
            <w:rStyle w:val="Hyperlink"/>
            <w:noProof/>
          </w:rPr>
          <w:t>The criteria</w:t>
        </w:r>
        <w:r w:rsidR="00C71A30">
          <w:rPr>
            <w:noProof/>
            <w:webHidden/>
          </w:rPr>
          <w:tab/>
        </w:r>
        <w:r w:rsidR="00C71A30">
          <w:rPr>
            <w:noProof/>
            <w:webHidden/>
          </w:rPr>
          <w:fldChar w:fldCharType="begin"/>
        </w:r>
        <w:r w:rsidR="00C71A30">
          <w:rPr>
            <w:noProof/>
            <w:webHidden/>
          </w:rPr>
          <w:instrText xml:space="preserve"> PAGEREF _Toc412635029 \h </w:instrText>
        </w:r>
        <w:r w:rsidR="00C71A30">
          <w:rPr>
            <w:noProof/>
            <w:webHidden/>
          </w:rPr>
        </w:r>
        <w:r w:rsidR="00C71A30">
          <w:rPr>
            <w:noProof/>
            <w:webHidden/>
          </w:rPr>
          <w:fldChar w:fldCharType="separate"/>
        </w:r>
        <w:r w:rsidR="00C71A30">
          <w:rPr>
            <w:noProof/>
            <w:webHidden/>
          </w:rPr>
          <w:t>11</w:t>
        </w:r>
        <w:r w:rsidR="00C71A30">
          <w:rPr>
            <w:noProof/>
            <w:webHidden/>
          </w:rPr>
          <w:fldChar w:fldCharType="end"/>
        </w:r>
      </w:hyperlink>
    </w:p>
    <w:p w14:paraId="40D97073"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30" w:history="1">
        <w:r w:rsidR="00C71A30" w:rsidRPr="0012729C">
          <w:rPr>
            <w:rStyle w:val="Hyperlink"/>
            <w:noProof/>
          </w:rPr>
          <w:t>Annex C: Her Majesty’s Inspectorate Probation consultation responses</w:t>
        </w:r>
        <w:r w:rsidR="00C71A30">
          <w:rPr>
            <w:noProof/>
            <w:webHidden/>
          </w:rPr>
          <w:tab/>
        </w:r>
        <w:r w:rsidR="00C71A30">
          <w:rPr>
            <w:noProof/>
            <w:webHidden/>
          </w:rPr>
          <w:fldChar w:fldCharType="begin"/>
        </w:r>
        <w:r w:rsidR="00C71A30">
          <w:rPr>
            <w:noProof/>
            <w:webHidden/>
          </w:rPr>
          <w:instrText xml:space="preserve"> PAGEREF _Toc412635030 \h </w:instrText>
        </w:r>
        <w:r w:rsidR="00C71A30">
          <w:rPr>
            <w:noProof/>
            <w:webHidden/>
          </w:rPr>
        </w:r>
        <w:r w:rsidR="00C71A30">
          <w:rPr>
            <w:noProof/>
            <w:webHidden/>
          </w:rPr>
          <w:fldChar w:fldCharType="separate"/>
        </w:r>
        <w:r w:rsidR="00C71A30">
          <w:rPr>
            <w:noProof/>
            <w:webHidden/>
          </w:rPr>
          <w:t>13</w:t>
        </w:r>
        <w:r w:rsidR="00C71A30">
          <w:rPr>
            <w:noProof/>
            <w:webHidden/>
          </w:rPr>
          <w:fldChar w:fldCharType="end"/>
        </w:r>
      </w:hyperlink>
    </w:p>
    <w:p w14:paraId="70BBBF3F"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31" w:history="1">
        <w:r w:rsidR="00C71A30" w:rsidRPr="0012729C">
          <w:rPr>
            <w:rStyle w:val="Hyperlink"/>
            <w:noProof/>
          </w:rPr>
          <w:t>Summary</w:t>
        </w:r>
        <w:r w:rsidR="00C71A30">
          <w:rPr>
            <w:noProof/>
            <w:webHidden/>
          </w:rPr>
          <w:tab/>
        </w:r>
        <w:r w:rsidR="00C71A30">
          <w:rPr>
            <w:noProof/>
            <w:webHidden/>
          </w:rPr>
          <w:fldChar w:fldCharType="begin"/>
        </w:r>
        <w:r w:rsidR="00C71A30">
          <w:rPr>
            <w:noProof/>
            <w:webHidden/>
          </w:rPr>
          <w:instrText xml:space="preserve"> PAGEREF _Toc412635031 \h </w:instrText>
        </w:r>
        <w:r w:rsidR="00C71A30">
          <w:rPr>
            <w:noProof/>
            <w:webHidden/>
          </w:rPr>
        </w:r>
        <w:r w:rsidR="00C71A30">
          <w:rPr>
            <w:noProof/>
            <w:webHidden/>
          </w:rPr>
          <w:fldChar w:fldCharType="separate"/>
        </w:r>
        <w:r w:rsidR="00C71A30">
          <w:rPr>
            <w:noProof/>
            <w:webHidden/>
          </w:rPr>
          <w:t>13</w:t>
        </w:r>
        <w:r w:rsidR="00C71A30">
          <w:rPr>
            <w:noProof/>
            <w:webHidden/>
          </w:rPr>
          <w:fldChar w:fldCharType="end"/>
        </w:r>
      </w:hyperlink>
    </w:p>
    <w:p w14:paraId="6DA4BB0F"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32" w:history="1">
        <w:r w:rsidR="00C71A30" w:rsidRPr="0012729C">
          <w:rPr>
            <w:rStyle w:val="Hyperlink"/>
            <w:noProof/>
          </w:rPr>
          <w:t>Probation services criteria</w:t>
        </w:r>
        <w:r w:rsidR="00C71A30">
          <w:rPr>
            <w:noProof/>
            <w:webHidden/>
          </w:rPr>
          <w:tab/>
        </w:r>
        <w:r w:rsidR="00C71A30">
          <w:rPr>
            <w:noProof/>
            <w:webHidden/>
          </w:rPr>
          <w:fldChar w:fldCharType="begin"/>
        </w:r>
        <w:r w:rsidR="00C71A30">
          <w:rPr>
            <w:noProof/>
            <w:webHidden/>
          </w:rPr>
          <w:instrText xml:space="preserve"> PAGEREF _Toc412635032 \h </w:instrText>
        </w:r>
        <w:r w:rsidR="00C71A30">
          <w:rPr>
            <w:noProof/>
            <w:webHidden/>
          </w:rPr>
        </w:r>
        <w:r w:rsidR="00C71A30">
          <w:rPr>
            <w:noProof/>
            <w:webHidden/>
          </w:rPr>
          <w:fldChar w:fldCharType="separate"/>
        </w:r>
        <w:r w:rsidR="00C71A30">
          <w:rPr>
            <w:noProof/>
            <w:webHidden/>
          </w:rPr>
          <w:t>13</w:t>
        </w:r>
        <w:r w:rsidR="00C71A30">
          <w:rPr>
            <w:noProof/>
            <w:webHidden/>
          </w:rPr>
          <w:fldChar w:fldCharType="end"/>
        </w:r>
      </w:hyperlink>
    </w:p>
    <w:p w14:paraId="63A9334C" w14:textId="77777777" w:rsidR="00C71A30" w:rsidRDefault="00020362">
      <w:pPr>
        <w:pStyle w:val="TOC3"/>
        <w:tabs>
          <w:tab w:val="right" w:pos="9060"/>
        </w:tabs>
        <w:rPr>
          <w:rFonts w:asciiTheme="minorHAnsi" w:eastAsiaTheme="minorEastAsia" w:hAnsiTheme="minorHAnsi" w:cstheme="minorBidi"/>
          <w:noProof/>
          <w:color w:val="auto"/>
          <w:sz w:val="22"/>
          <w:szCs w:val="22"/>
          <w:lang w:eastAsia="en-GB"/>
        </w:rPr>
      </w:pPr>
      <w:hyperlink w:anchor="_Toc412635033" w:history="1">
        <w:r w:rsidR="00C71A30" w:rsidRPr="0012729C">
          <w:rPr>
            <w:rStyle w:val="Hyperlink"/>
            <w:noProof/>
          </w:rPr>
          <w:t>Youth offending services criteria</w:t>
        </w:r>
        <w:r w:rsidR="00C71A30">
          <w:rPr>
            <w:noProof/>
            <w:webHidden/>
          </w:rPr>
          <w:tab/>
        </w:r>
        <w:r w:rsidR="00C71A30">
          <w:rPr>
            <w:noProof/>
            <w:webHidden/>
          </w:rPr>
          <w:fldChar w:fldCharType="begin"/>
        </w:r>
        <w:r w:rsidR="00C71A30">
          <w:rPr>
            <w:noProof/>
            <w:webHidden/>
          </w:rPr>
          <w:instrText xml:space="preserve"> PAGEREF _Toc412635033 \h </w:instrText>
        </w:r>
        <w:r w:rsidR="00C71A30">
          <w:rPr>
            <w:noProof/>
            <w:webHidden/>
          </w:rPr>
        </w:r>
        <w:r w:rsidR="00C71A30">
          <w:rPr>
            <w:noProof/>
            <w:webHidden/>
          </w:rPr>
          <w:fldChar w:fldCharType="separate"/>
        </w:r>
        <w:r w:rsidR="00C71A30">
          <w:rPr>
            <w:noProof/>
            <w:webHidden/>
          </w:rPr>
          <w:t>13</w:t>
        </w:r>
        <w:r w:rsidR="00C71A30">
          <w:rPr>
            <w:noProof/>
            <w:webHidden/>
          </w:rPr>
          <w:fldChar w:fldCharType="end"/>
        </w:r>
      </w:hyperlink>
    </w:p>
    <w:p w14:paraId="6D21C665" w14:textId="77777777" w:rsidR="00C71A30" w:rsidRDefault="00020362">
      <w:pPr>
        <w:pStyle w:val="TOC1"/>
        <w:rPr>
          <w:rFonts w:asciiTheme="minorHAnsi" w:eastAsiaTheme="minorEastAsia" w:hAnsiTheme="minorHAnsi" w:cstheme="minorBidi"/>
          <w:b w:val="0"/>
          <w:noProof/>
          <w:color w:val="auto"/>
          <w:sz w:val="22"/>
          <w:szCs w:val="22"/>
          <w:lang w:eastAsia="en-GB"/>
        </w:rPr>
      </w:pPr>
      <w:hyperlink w:anchor="_Toc412635034" w:history="1">
        <w:r w:rsidR="00C71A30" w:rsidRPr="0012729C">
          <w:rPr>
            <w:rStyle w:val="Hyperlink"/>
            <w:noProof/>
          </w:rPr>
          <w:t>Annex D: Responses to the consulatation</w:t>
        </w:r>
        <w:r w:rsidR="00C71A30">
          <w:rPr>
            <w:noProof/>
            <w:webHidden/>
          </w:rPr>
          <w:tab/>
        </w:r>
        <w:r w:rsidR="00C71A30">
          <w:rPr>
            <w:noProof/>
            <w:webHidden/>
          </w:rPr>
          <w:fldChar w:fldCharType="begin"/>
        </w:r>
        <w:r w:rsidR="00C71A30">
          <w:rPr>
            <w:noProof/>
            <w:webHidden/>
          </w:rPr>
          <w:instrText xml:space="preserve"> PAGEREF _Toc412635034 \h </w:instrText>
        </w:r>
        <w:r w:rsidR="00C71A30">
          <w:rPr>
            <w:noProof/>
            <w:webHidden/>
          </w:rPr>
        </w:r>
        <w:r w:rsidR="00C71A30">
          <w:rPr>
            <w:noProof/>
            <w:webHidden/>
          </w:rPr>
          <w:fldChar w:fldCharType="separate"/>
        </w:r>
        <w:r w:rsidR="00C71A30">
          <w:rPr>
            <w:noProof/>
            <w:webHidden/>
          </w:rPr>
          <w:t>14</w:t>
        </w:r>
        <w:r w:rsidR="00C71A30">
          <w:rPr>
            <w:noProof/>
            <w:webHidden/>
          </w:rPr>
          <w:fldChar w:fldCharType="end"/>
        </w:r>
      </w:hyperlink>
    </w:p>
    <w:p w14:paraId="43C4FE16" w14:textId="77777777" w:rsidR="00C71A30" w:rsidRDefault="00020362">
      <w:pPr>
        <w:pStyle w:val="TOC2"/>
        <w:tabs>
          <w:tab w:val="right" w:pos="9060"/>
        </w:tabs>
        <w:rPr>
          <w:rFonts w:asciiTheme="minorHAnsi" w:eastAsiaTheme="minorEastAsia" w:hAnsiTheme="minorHAnsi" w:cstheme="minorBidi"/>
          <w:noProof/>
          <w:color w:val="auto"/>
          <w:sz w:val="22"/>
          <w:szCs w:val="22"/>
          <w:lang w:eastAsia="en-GB"/>
        </w:rPr>
      </w:pPr>
      <w:hyperlink w:anchor="_Toc412635035" w:history="1">
        <w:r w:rsidR="00C71A30" w:rsidRPr="0012729C">
          <w:rPr>
            <w:rStyle w:val="Hyperlink"/>
            <w:noProof/>
          </w:rPr>
          <w:t>Proposal one: how and where we will inspect</w:t>
        </w:r>
        <w:r w:rsidR="00C71A30">
          <w:rPr>
            <w:noProof/>
            <w:webHidden/>
          </w:rPr>
          <w:tab/>
        </w:r>
        <w:r w:rsidR="00C71A30">
          <w:rPr>
            <w:noProof/>
            <w:webHidden/>
          </w:rPr>
          <w:fldChar w:fldCharType="begin"/>
        </w:r>
        <w:r w:rsidR="00C71A30">
          <w:rPr>
            <w:noProof/>
            <w:webHidden/>
          </w:rPr>
          <w:instrText xml:space="preserve"> PAGEREF _Toc412635035 \h </w:instrText>
        </w:r>
        <w:r w:rsidR="00C71A30">
          <w:rPr>
            <w:noProof/>
            <w:webHidden/>
          </w:rPr>
        </w:r>
        <w:r w:rsidR="00C71A30">
          <w:rPr>
            <w:noProof/>
            <w:webHidden/>
          </w:rPr>
          <w:fldChar w:fldCharType="separate"/>
        </w:r>
        <w:r w:rsidR="00C71A30">
          <w:rPr>
            <w:noProof/>
            <w:webHidden/>
          </w:rPr>
          <w:t>14</w:t>
        </w:r>
        <w:r w:rsidR="00C71A30">
          <w:rPr>
            <w:noProof/>
            <w:webHidden/>
          </w:rPr>
          <w:fldChar w:fldCharType="end"/>
        </w:r>
      </w:hyperlink>
    </w:p>
    <w:p w14:paraId="77547352" w14:textId="77777777" w:rsidR="00C71A30" w:rsidRDefault="00020362">
      <w:pPr>
        <w:pStyle w:val="TOC2"/>
        <w:tabs>
          <w:tab w:val="right" w:pos="9060"/>
        </w:tabs>
        <w:rPr>
          <w:rFonts w:asciiTheme="minorHAnsi" w:eastAsiaTheme="minorEastAsia" w:hAnsiTheme="minorHAnsi" w:cstheme="minorBidi"/>
          <w:noProof/>
          <w:color w:val="auto"/>
          <w:sz w:val="22"/>
          <w:szCs w:val="22"/>
          <w:lang w:eastAsia="en-GB"/>
        </w:rPr>
      </w:pPr>
      <w:hyperlink w:anchor="_Toc412635036" w:history="1">
        <w:r w:rsidR="00C71A30" w:rsidRPr="0012729C">
          <w:rPr>
            <w:rStyle w:val="Hyperlink"/>
            <w:noProof/>
          </w:rPr>
          <w:t>Proposal two: the judgement structure</w:t>
        </w:r>
        <w:r w:rsidR="00C71A30">
          <w:rPr>
            <w:noProof/>
            <w:webHidden/>
          </w:rPr>
          <w:tab/>
        </w:r>
        <w:r w:rsidR="00C71A30">
          <w:rPr>
            <w:noProof/>
            <w:webHidden/>
          </w:rPr>
          <w:fldChar w:fldCharType="begin"/>
        </w:r>
        <w:r w:rsidR="00C71A30">
          <w:rPr>
            <w:noProof/>
            <w:webHidden/>
          </w:rPr>
          <w:instrText xml:space="preserve"> PAGEREF _Toc412635036 \h </w:instrText>
        </w:r>
        <w:r w:rsidR="00C71A30">
          <w:rPr>
            <w:noProof/>
            <w:webHidden/>
          </w:rPr>
        </w:r>
        <w:r w:rsidR="00C71A30">
          <w:rPr>
            <w:noProof/>
            <w:webHidden/>
          </w:rPr>
          <w:fldChar w:fldCharType="separate"/>
        </w:r>
        <w:r w:rsidR="00C71A30">
          <w:rPr>
            <w:noProof/>
            <w:webHidden/>
          </w:rPr>
          <w:t>14</w:t>
        </w:r>
        <w:r w:rsidR="00C71A30">
          <w:rPr>
            <w:noProof/>
            <w:webHidden/>
          </w:rPr>
          <w:fldChar w:fldCharType="end"/>
        </w:r>
      </w:hyperlink>
    </w:p>
    <w:p w14:paraId="7DD90F1D" w14:textId="77777777" w:rsidR="00C71A30" w:rsidRDefault="00020362">
      <w:pPr>
        <w:pStyle w:val="TOC2"/>
        <w:tabs>
          <w:tab w:val="right" w:pos="9060"/>
        </w:tabs>
        <w:rPr>
          <w:rFonts w:asciiTheme="minorHAnsi" w:eastAsiaTheme="minorEastAsia" w:hAnsiTheme="minorHAnsi" w:cstheme="minorBidi"/>
          <w:noProof/>
          <w:color w:val="auto"/>
          <w:sz w:val="22"/>
          <w:szCs w:val="22"/>
          <w:lang w:eastAsia="en-GB"/>
        </w:rPr>
      </w:pPr>
      <w:hyperlink w:anchor="_Toc412635037" w:history="1">
        <w:r w:rsidR="00C71A30" w:rsidRPr="0012729C">
          <w:rPr>
            <w:rStyle w:val="Hyperlink"/>
            <w:noProof/>
          </w:rPr>
          <w:t>Proposals three and four: the evaluation criteria</w:t>
        </w:r>
        <w:r w:rsidR="00C71A30">
          <w:rPr>
            <w:noProof/>
            <w:webHidden/>
          </w:rPr>
          <w:tab/>
        </w:r>
        <w:r w:rsidR="00C71A30">
          <w:rPr>
            <w:noProof/>
            <w:webHidden/>
          </w:rPr>
          <w:fldChar w:fldCharType="begin"/>
        </w:r>
        <w:r w:rsidR="00C71A30">
          <w:rPr>
            <w:noProof/>
            <w:webHidden/>
          </w:rPr>
          <w:instrText xml:space="preserve"> PAGEREF _Toc412635037 \h </w:instrText>
        </w:r>
        <w:r w:rsidR="00C71A30">
          <w:rPr>
            <w:noProof/>
            <w:webHidden/>
          </w:rPr>
        </w:r>
        <w:r w:rsidR="00C71A30">
          <w:rPr>
            <w:noProof/>
            <w:webHidden/>
          </w:rPr>
          <w:fldChar w:fldCharType="separate"/>
        </w:r>
        <w:r w:rsidR="00C71A30">
          <w:rPr>
            <w:noProof/>
            <w:webHidden/>
          </w:rPr>
          <w:t>15</w:t>
        </w:r>
        <w:r w:rsidR="00C71A30">
          <w:rPr>
            <w:noProof/>
            <w:webHidden/>
          </w:rPr>
          <w:fldChar w:fldCharType="end"/>
        </w:r>
      </w:hyperlink>
    </w:p>
    <w:p w14:paraId="0B25D52F" w14:textId="77777777" w:rsidR="00C71A30" w:rsidRDefault="00020362">
      <w:pPr>
        <w:pStyle w:val="TOC2"/>
        <w:tabs>
          <w:tab w:val="right" w:pos="9060"/>
        </w:tabs>
        <w:rPr>
          <w:rFonts w:asciiTheme="minorHAnsi" w:eastAsiaTheme="minorEastAsia" w:hAnsiTheme="minorHAnsi" w:cstheme="minorBidi"/>
          <w:noProof/>
          <w:color w:val="auto"/>
          <w:sz w:val="22"/>
          <w:szCs w:val="22"/>
          <w:lang w:eastAsia="en-GB"/>
        </w:rPr>
      </w:pPr>
      <w:hyperlink w:anchor="_Toc412635038" w:history="1">
        <w:r w:rsidR="00C71A30" w:rsidRPr="0012729C">
          <w:rPr>
            <w:rStyle w:val="Hyperlink"/>
            <w:noProof/>
          </w:rPr>
          <w:t>Proposal five: how we will report</w:t>
        </w:r>
        <w:r w:rsidR="00C71A30">
          <w:rPr>
            <w:noProof/>
            <w:webHidden/>
          </w:rPr>
          <w:tab/>
        </w:r>
        <w:r w:rsidR="00C71A30">
          <w:rPr>
            <w:noProof/>
            <w:webHidden/>
          </w:rPr>
          <w:fldChar w:fldCharType="begin"/>
        </w:r>
        <w:r w:rsidR="00C71A30">
          <w:rPr>
            <w:noProof/>
            <w:webHidden/>
          </w:rPr>
          <w:instrText xml:space="preserve"> PAGEREF _Toc412635038 \h </w:instrText>
        </w:r>
        <w:r w:rsidR="00C71A30">
          <w:rPr>
            <w:noProof/>
            <w:webHidden/>
          </w:rPr>
        </w:r>
        <w:r w:rsidR="00C71A30">
          <w:rPr>
            <w:noProof/>
            <w:webHidden/>
          </w:rPr>
          <w:fldChar w:fldCharType="separate"/>
        </w:r>
        <w:r w:rsidR="00C71A30">
          <w:rPr>
            <w:noProof/>
            <w:webHidden/>
          </w:rPr>
          <w:t>17</w:t>
        </w:r>
        <w:r w:rsidR="00C71A30">
          <w:rPr>
            <w:noProof/>
            <w:webHidden/>
          </w:rPr>
          <w:fldChar w:fldCharType="end"/>
        </w:r>
      </w:hyperlink>
    </w:p>
    <w:p w14:paraId="4570131D" w14:textId="77777777" w:rsidR="00C71A30" w:rsidRDefault="00020362">
      <w:pPr>
        <w:pStyle w:val="TOC2"/>
        <w:tabs>
          <w:tab w:val="right" w:pos="9060"/>
        </w:tabs>
        <w:rPr>
          <w:rFonts w:asciiTheme="minorHAnsi" w:eastAsiaTheme="minorEastAsia" w:hAnsiTheme="minorHAnsi" w:cstheme="minorBidi"/>
          <w:noProof/>
          <w:color w:val="auto"/>
          <w:sz w:val="22"/>
          <w:szCs w:val="22"/>
          <w:lang w:eastAsia="en-GB"/>
        </w:rPr>
      </w:pPr>
      <w:hyperlink w:anchor="_Toc412635039" w:history="1">
        <w:r w:rsidR="00C71A30" w:rsidRPr="0012729C">
          <w:rPr>
            <w:rStyle w:val="Hyperlink"/>
            <w:noProof/>
          </w:rPr>
          <w:t>Proposal six: joint inspection of the LSCB</w:t>
        </w:r>
        <w:r w:rsidR="00C71A30">
          <w:rPr>
            <w:noProof/>
            <w:webHidden/>
          </w:rPr>
          <w:tab/>
        </w:r>
        <w:r w:rsidR="00C71A30">
          <w:rPr>
            <w:noProof/>
            <w:webHidden/>
          </w:rPr>
          <w:fldChar w:fldCharType="begin"/>
        </w:r>
        <w:r w:rsidR="00C71A30">
          <w:rPr>
            <w:noProof/>
            <w:webHidden/>
          </w:rPr>
          <w:instrText xml:space="preserve"> PAGEREF _Toc412635039 \h </w:instrText>
        </w:r>
        <w:r w:rsidR="00C71A30">
          <w:rPr>
            <w:noProof/>
            <w:webHidden/>
          </w:rPr>
        </w:r>
        <w:r w:rsidR="00C71A30">
          <w:rPr>
            <w:noProof/>
            <w:webHidden/>
          </w:rPr>
          <w:fldChar w:fldCharType="separate"/>
        </w:r>
        <w:r w:rsidR="00C71A30">
          <w:rPr>
            <w:noProof/>
            <w:webHidden/>
          </w:rPr>
          <w:t>17</w:t>
        </w:r>
        <w:r w:rsidR="00C71A30">
          <w:rPr>
            <w:noProof/>
            <w:webHidden/>
          </w:rPr>
          <w:fldChar w:fldCharType="end"/>
        </w:r>
      </w:hyperlink>
    </w:p>
    <w:p w14:paraId="0459E45E" w14:textId="77777777" w:rsidR="008F2AC8" w:rsidRDefault="000F1954" w:rsidP="008412A3">
      <w:pPr>
        <w:pStyle w:val="Unnumberedparagraph"/>
        <w:sectPr w:rsidR="008F2AC8" w:rsidSect="00317361">
          <w:headerReference w:type="default" r:id="rId32"/>
          <w:footerReference w:type="default" r:id="rId33"/>
          <w:pgSz w:w="11906" w:h="16838" w:code="9"/>
          <w:pgMar w:top="1871" w:right="1418" w:bottom="1134" w:left="1418" w:header="567" w:footer="567" w:gutter="0"/>
          <w:cols w:space="708"/>
          <w:docGrid w:linePitch="360"/>
        </w:sectPr>
      </w:pPr>
      <w:r>
        <w:fldChar w:fldCharType="end"/>
      </w:r>
    </w:p>
    <w:p w14:paraId="0459E45F" w14:textId="77777777" w:rsidR="00496FC0" w:rsidRDefault="00496FC0" w:rsidP="00496FC0">
      <w:pPr>
        <w:pStyle w:val="Heading1"/>
      </w:pPr>
      <w:bookmarkStart w:id="1" w:name="_Toc412635018"/>
      <w:r>
        <w:lastRenderedPageBreak/>
        <w:t>Introduction</w:t>
      </w:r>
      <w:bookmarkEnd w:id="1"/>
    </w:p>
    <w:p w14:paraId="0459E460" w14:textId="67935EFB" w:rsidR="00496FC0" w:rsidRPr="00E149E4" w:rsidRDefault="00496FC0" w:rsidP="00E149E4">
      <w:pPr>
        <w:pStyle w:val="Numberedparagraph"/>
        <w:numPr>
          <w:ilvl w:val="0"/>
          <w:numId w:val="7"/>
        </w:numPr>
        <w:ind w:left="567" w:hanging="567"/>
      </w:pPr>
      <w:r w:rsidRPr="00E149E4">
        <w:t xml:space="preserve">In April 2013, Ofsted took the decision that a joint inspection </w:t>
      </w:r>
      <w:r w:rsidR="00F112FF" w:rsidRPr="00E149E4">
        <w:t xml:space="preserve">of the multi-agency arrangements for the protection of children should not go ahead. This joint inspection would have been </w:t>
      </w:r>
      <w:r w:rsidRPr="00E149E4">
        <w:t xml:space="preserve">by Ofsted, </w:t>
      </w:r>
      <w:r w:rsidR="00767411" w:rsidRPr="00E149E4">
        <w:t xml:space="preserve">the </w:t>
      </w:r>
      <w:r w:rsidRPr="00E149E4">
        <w:t>C</w:t>
      </w:r>
      <w:r w:rsidR="00C63729" w:rsidRPr="00E149E4">
        <w:t xml:space="preserve">are </w:t>
      </w:r>
      <w:r w:rsidRPr="00E149E4">
        <w:t>Q</w:t>
      </w:r>
      <w:r w:rsidR="00C63729" w:rsidRPr="00E149E4">
        <w:t xml:space="preserve">uality </w:t>
      </w:r>
      <w:r w:rsidRPr="00E149E4">
        <w:t>C</w:t>
      </w:r>
      <w:r w:rsidR="00C63729" w:rsidRPr="00E149E4">
        <w:t>ommission (CQC)</w:t>
      </w:r>
      <w:r w:rsidRPr="00E149E4">
        <w:t xml:space="preserve">, </w:t>
      </w:r>
      <w:r w:rsidR="00C63729" w:rsidRPr="00E149E4">
        <w:t>Her Majesty's Inspectorate of Constabulary (</w:t>
      </w:r>
      <w:r w:rsidRPr="00E149E4">
        <w:t>HMIC</w:t>
      </w:r>
      <w:r w:rsidR="00C63729" w:rsidRPr="00E149E4">
        <w:t>)</w:t>
      </w:r>
      <w:r w:rsidRPr="00E149E4">
        <w:t xml:space="preserve">, </w:t>
      </w:r>
      <w:r w:rsidR="00C63729" w:rsidRPr="00E149E4">
        <w:t>Her Majesty’s Inspectorate</w:t>
      </w:r>
      <w:r w:rsidR="00767411" w:rsidRPr="00E149E4">
        <w:t xml:space="preserve"> of</w:t>
      </w:r>
      <w:r w:rsidR="00C63729" w:rsidRPr="00E149E4">
        <w:t xml:space="preserve"> </w:t>
      </w:r>
      <w:r w:rsidRPr="00E149E4">
        <w:t>Probation</w:t>
      </w:r>
      <w:r w:rsidR="00F112FF" w:rsidRPr="00E149E4">
        <w:t xml:space="preserve"> (HMI Probation)</w:t>
      </w:r>
      <w:r w:rsidRPr="00E149E4">
        <w:t xml:space="preserve"> and </w:t>
      </w:r>
      <w:r w:rsidR="00F112FF" w:rsidRPr="00E149E4">
        <w:t>Her Majesty’s Inspectorate</w:t>
      </w:r>
      <w:r w:rsidR="00767411" w:rsidRPr="00E149E4">
        <w:t xml:space="preserve"> of</w:t>
      </w:r>
      <w:r w:rsidR="00F112FF" w:rsidRPr="00E149E4">
        <w:t xml:space="preserve"> </w:t>
      </w:r>
      <w:r w:rsidRPr="00E149E4">
        <w:t>Prisons</w:t>
      </w:r>
      <w:r w:rsidR="00F112FF" w:rsidRPr="00E149E4">
        <w:t xml:space="preserve"> (HMI</w:t>
      </w:r>
      <w:r w:rsidR="00767411" w:rsidRPr="00E149E4">
        <w:t xml:space="preserve"> </w:t>
      </w:r>
      <w:r w:rsidR="00F240D2" w:rsidRPr="00E149E4">
        <w:t>P</w:t>
      </w:r>
      <w:r w:rsidR="00767411" w:rsidRPr="00E149E4">
        <w:t>risons</w:t>
      </w:r>
      <w:r w:rsidR="00F112FF" w:rsidRPr="00E149E4">
        <w:t>)</w:t>
      </w:r>
      <w:r w:rsidRPr="00E149E4">
        <w:t>. The same decision was made about a separate joint inspection by Ofsted and CQC of services for looked after children and care leavers. Th</w:t>
      </w:r>
      <w:r w:rsidR="00F112FF" w:rsidRPr="00E149E4">
        <w:t>is decision was bas</w:t>
      </w:r>
      <w:r w:rsidRPr="00E149E4">
        <w:t>e</w:t>
      </w:r>
      <w:r w:rsidR="00F112FF" w:rsidRPr="00E149E4">
        <w:t>d on</w:t>
      </w:r>
      <w:r w:rsidRPr="00E149E4">
        <w:t xml:space="preserve"> learning from our pilots and the concerns expressed </w:t>
      </w:r>
      <w:r w:rsidR="00F112FF" w:rsidRPr="00E149E4">
        <w:t xml:space="preserve">about </w:t>
      </w:r>
      <w:r w:rsidRPr="00E149E4">
        <w:t>the use of</w:t>
      </w:r>
      <w:r w:rsidR="00B23DE7" w:rsidRPr="00E149E4">
        <w:t xml:space="preserve"> a</w:t>
      </w:r>
      <w:r w:rsidRPr="00E149E4">
        <w:t xml:space="preserve"> single judgement for a complex multi-agency system. The inspectorates remained committed to working together to find a model that took into account these concerns and announced alternative proposals for consultation from July to September 2014. </w:t>
      </w:r>
    </w:p>
    <w:p w14:paraId="0459E461" w14:textId="7E2E8260" w:rsidR="00496FC0" w:rsidRDefault="00496FC0" w:rsidP="00E149E4">
      <w:pPr>
        <w:pStyle w:val="Numberedparagraph"/>
        <w:numPr>
          <w:ilvl w:val="0"/>
          <w:numId w:val="7"/>
        </w:numPr>
        <w:ind w:left="567" w:hanging="567"/>
      </w:pPr>
      <w:r>
        <w:t xml:space="preserve">This report details the </w:t>
      </w:r>
      <w:r w:rsidR="00B23DE7">
        <w:t xml:space="preserve">main </w:t>
      </w:r>
      <w:r>
        <w:t>responses to the consultation, the learning from the pilots and the next steps.</w:t>
      </w:r>
    </w:p>
    <w:p w14:paraId="0459E462" w14:textId="77777777" w:rsidR="00496FC0" w:rsidRDefault="00496FC0" w:rsidP="00496FC0">
      <w:pPr>
        <w:pStyle w:val="Heading1"/>
      </w:pPr>
      <w:bookmarkStart w:id="2" w:name="_Toc412635019"/>
      <w:r>
        <w:t>Background</w:t>
      </w:r>
      <w:bookmarkEnd w:id="2"/>
    </w:p>
    <w:p w14:paraId="0459E463" w14:textId="689AAD6D" w:rsidR="00496FC0" w:rsidRPr="00E149E4" w:rsidRDefault="00C47EFC" w:rsidP="00E149E4">
      <w:pPr>
        <w:pStyle w:val="Numberedparagraph"/>
        <w:numPr>
          <w:ilvl w:val="0"/>
          <w:numId w:val="7"/>
        </w:numPr>
        <w:ind w:left="567" w:hanging="567"/>
      </w:pPr>
      <w:r w:rsidRPr="00E149E4">
        <w:t xml:space="preserve">Following the decision </w:t>
      </w:r>
      <w:r w:rsidR="00286D3C" w:rsidRPr="00E149E4">
        <w:t>in April 2013</w:t>
      </w:r>
      <w:r w:rsidRPr="00E149E4">
        <w:t xml:space="preserve"> not to implement the joint inspections, the inspectorates</w:t>
      </w:r>
      <w:r w:rsidR="00496FC0" w:rsidRPr="00E149E4">
        <w:t xml:space="preserve"> continued to work together to find the best model of joint working</w:t>
      </w:r>
      <w:r w:rsidRPr="00E149E4">
        <w:t>. However,</w:t>
      </w:r>
      <w:r w:rsidR="00496FC0" w:rsidRPr="00E149E4">
        <w:t xml:space="preserve"> the inspectorates were clear</w:t>
      </w:r>
      <w:r w:rsidRPr="00E149E4">
        <w:t xml:space="preserve"> that while this joint work was being </w:t>
      </w:r>
      <w:r w:rsidR="00286D3C" w:rsidRPr="00E149E4">
        <w:t xml:space="preserve">further </w:t>
      </w:r>
      <w:r w:rsidRPr="00E149E4">
        <w:t>developed</w:t>
      </w:r>
      <w:r w:rsidR="004E0884">
        <w:t>,</w:t>
      </w:r>
      <w:r w:rsidR="00496FC0" w:rsidRPr="00E149E4">
        <w:t xml:space="preserve"> they must continue to scrutinise and evaluate the contribution of </w:t>
      </w:r>
      <w:r w:rsidR="00286D3C" w:rsidRPr="00E149E4">
        <w:t>local</w:t>
      </w:r>
      <w:r w:rsidR="00496FC0" w:rsidRPr="00E149E4">
        <w:t xml:space="preserve"> agencies to the help and protection of children.</w:t>
      </w:r>
    </w:p>
    <w:p w14:paraId="7D159213" w14:textId="77777777" w:rsidR="004E0884" w:rsidRDefault="004E0884" w:rsidP="00E149E4">
      <w:pPr>
        <w:pStyle w:val="Numberedparagraph"/>
        <w:numPr>
          <w:ilvl w:val="0"/>
          <w:numId w:val="7"/>
        </w:numPr>
        <w:ind w:left="567" w:hanging="567"/>
      </w:pPr>
      <w:r>
        <w:t xml:space="preserve">As a consequence, </w:t>
      </w:r>
      <w:r w:rsidR="00496FC0">
        <w:t xml:space="preserve">Ofsted and CQC launched their own single inspection events </w:t>
      </w:r>
      <w:r w:rsidR="00900E49">
        <w:t>in September 2013</w:t>
      </w:r>
      <w:r>
        <w:t>:</w:t>
      </w:r>
    </w:p>
    <w:p w14:paraId="0FC21567" w14:textId="7A23B6A2" w:rsidR="004E0884" w:rsidRDefault="00900E49" w:rsidP="004E0884">
      <w:pPr>
        <w:pStyle w:val="Bulletsspaced"/>
      </w:pPr>
      <w:r w:rsidRPr="00900E49">
        <w:t>Ofsted</w:t>
      </w:r>
      <w:r w:rsidR="004E0884">
        <w:t>:</w:t>
      </w:r>
      <w:r w:rsidRPr="00900E49">
        <w:t xml:space="preserve"> </w:t>
      </w:r>
      <w:r w:rsidR="004E0884">
        <w:t>‘F</w:t>
      </w:r>
      <w:r w:rsidRPr="00900E49">
        <w:t>ramework and evaluation schedule for the inspections of services for children in need of help and protection, children looked after and care leavers</w:t>
      </w:r>
      <w:r w:rsidR="004E0884">
        <w:t>’</w:t>
      </w:r>
      <w:r w:rsidRPr="00900E49">
        <w:t xml:space="preserve"> (see: </w:t>
      </w:r>
      <w:hyperlink r:id="rId34" w:history="1">
        <w:r w:rsidR="004E0884" w:rsidRPr="0017015B">
          <w:rPr>
            <w:rStyle w:val="Hyperlink"/>
          </w:rPr>
          <w:t>www.gov.uk/government/publications/inspecting-local-authority-childrens-services-framework</w:t>
        </w:r>
      </w:hyperlink>
      <w:r w:rsidRPr="00900E49">
        <w:t xml:space="preserve">) </w:t>
      </w:r>
    </w:p>
    <w:p w14:paraId="62D9B293" w14:textId="472255C5" w:rsidR="00900E49" w:rsidRDefault="00900E49" w:rsidP="004E0884">
      <w:pPr>
        <w:pStyle w:val="Bulletsspaced-lastbullet"/>
      </w:pPr>
      <w:r w:rsidRPr="00900E49">
        <w:t>CQC</w:t>
      </w:r>
      <w:r w:rsidR="004E0884">
        <w:t>:</w:t>
      </w:r>
      <w:r w:rsidRPr="00900E49">
        <w:t xml:space="preserve"> </w:t>
      </w:r>
      <w:r w:rsidR="004E0884">
        <w:t>‘C</w:t>
      </w:r>
      <w:r w:rsidRPr="00900E49">
        <w:t>hild safeguarding and looked after children inspection programme</w:t>
      </w:r>
      <w:r w:rsidR="004E0884">
        <w:t>’</w:t>
      </w:r>
      <w:r w:rsidRPr="00900E49">
        <w:t xml:space="preserve"> (see: </w:t>
      </w:r>
      <w:hyperlink r:id="rId35" w:history="1">
        <w:r w:rsidR="004E0884" w:rsidRPr="0017015B">
          <w:rPr>
            <w:rStyle w:val="Hyperlink"/>
          </w:rPr>
          <w:t>www.cqc.org.uk/content/child-safeguarding-and-looked-after-children-inspection-programme-0</w:t>
        </w:r>
      </w:hyperlink>
      <w:r w:rsidRPr="00900E49">
        <w:t>)</w:t>
      </w:r>
      <w:r w:rsidR="004E0884">
        <w:t>.</w:t>
      </w:r>
    </w:p>
    <w:p w14:paraId="0459E464" w14:textId="40B12A86" w:rsidR="00496FC0" w:rsidRDefault="004E0884" w:rsidP="00E149E4">
      <w:pPr>
        <w:pStyle w:val="Numberedparagraph"/>
        <w:numPr>
          <w:ilvl w:val="0"/>
          <w:numId w:val="7"/>
        </w:numPr>
        <w:ind w:left="567" w:hanging="567"/>
      </w:pPr>
      <w:r>
        <w:t>As part of launching its event</w:t>
      </w:r>
      <w:r w:rsidR="00496FC0">
        <w:t xml:space="preserve">, Ofsted </w:t>
      </w:r>
      <w:r>
        <w:t xml:space="preserve">also began </w:t>
      </w:r>
      <w:r w:rsidR="00496FC0">
        <w:t>a programme of reviews of each Local Safeguarding Children Board (LSCB)</w:t>
      </w:r>
      <w:r>
        <w:t xml:space="preserve">, </w:t>
      </w:r>
      <w:r w:rsidR="00496FC0">
        <w:t xml:space="preserve">looking at how effective the LSCB was in discharging its relevant functions. </w:t>
      </w:r>
    </w:p>
    <w:p w14:paraId="0459E465" w14:textId="451A206A" w:rsidR="00496FC0" w:rsidRDefault="00496FC0" w:rsidP="00E149E4">
      <w:pPr>
        <w:pStyle w:val="Numberedparagraph"/>
        <w:numPr>
          <w:ilvl w:val="0"/>
          <w:numId w:val="7"/>
        </w:numPr>
        <w:ind w:left="567" w:hanging="567"/>
      </w:pPr>
      <w:r>
        <w:t xml:space="preserve">In </w:t>
      </w:r>
      <w:r w:rsidR="007720E2">
        <w:t>April 2014</w:t>
      </w:r>
      <w:r w:rsidR="0029205F">
        <w:t>,</w:t>
      </w:r>
      <w:r>
        <w:t xml:space="preserve"> HMIC launched a programme of child protection inspections across all police forces in England and Wales</w:t>
      </w:r>
      <w:r w:rsidR="004507E1">
        <w:t xml:space="preserve"> (see:</w:t>
      </w:r>
      <w:r w:rsidR="004E0884">
        <w:t xml:space="preserve"> </w:t>
      </w:r>
      <w:hyperlink r:id="rId36" w:history="1">
        <w:r w:rsidR="004E0884" w:rsidRPr="0017015B">
          <w:rPr>
            <w:rStyle w:val="Hyperlink"/>
          </w:rPr>
          <w:t>www.justiceinspectorates.gov.uk/hmic/our-work/child-abuse-and-child-protection-issues/national-child-protection-inspection</w:t>
        </w:r>
      </w:hyperlink>
      <w:r w:rsidR="004507E1">
        <w:t>)</w:t>
      </w:r>
      <w:r>
        <w:t xml:space="preserve">. </w:t>
      </w:r>
    </w:p>
    <w:p w14:paraId="0459E466" w14:textId="21764C73" w:rsidR="00496FC0" w:rsidRDefault="00496FC0" w:rsidP="00E149E4">
      <w:pPr>
        <w:pStyle w:val="Numberedparagraph"/>
        <w:numPr>
          <w:ilvl w:val="0"/>
          <w:numId w:val="7"/>
        </w:numPr>
        <w:ind w:left="567" w:hanging="567"/>
      </w:pPr>
      <w:r>
        <w:t xml:space="preserve">HMI Probation and HMI Prisons continued with their ongoing programmes of inspection that include a consideration of the safeguarding of children and </w:t>
      </w:r>
      <w:r>
        <w:lastRenderedPageBreak/>
        <w:t>young people. HMI Prob</w:t>
      </w:r>
      <w:r w:rsidR="00F240D2">
        <w:t>ation</w:t>
      </w:r>
      <w:r>
        <w:t xml:space="preserve"> also published a thematic report on child protection work in probation and youth offending services in August 2014. </w:t>
      </w:r>
    </w:p>
    <w:p w14:paraId="79E4C34A" w14:textId="5AD9EF7F" w:rsidR="00E149E4" w:rsidRDefault="00496FC0" w:rsidP="00E149E4">
      <w:pPr>
        <w:pStyle w:val="Numberedparagraph"/>
        <w:numPr>
          <w:ilvl w:val="0"/>
          <w:numId w:val="7"/>
        </w:numPr>
        <w:ind w:left="567" w:hanging="567"/>
      </w:pPr>
      <w:r>
        <w:t>Each of the individual inspection programmes are proving to be rigorous and well</w:t>
      </w:r>
      <w:r w:rsidR="00F240D2">
        <w:t xml:space="preserve"> </w:t>
      </w:r>
      <w:r>
        <w:t xml:space="preserve">received in the relevant sectors and </w:t>
      </w:r>
      <w:proofErr w:type="gramStart"/>
      <w:r>
        <w:t>are</w:t>
      </w:r>
      <w:proofErr w:type="gramEnd"/>
      <w:r>
        <w:t xml:space="preserve"> identifying strengths and weaknesses in the system to drive improvement. Ofsted, CQC and HMIC are committed to completing a full round of inspections within their respective sectors. </w:t>
      </w:r>
    </w:p>
    <w:p w14:paraId="761E0CFE" w14:textId="5824F8E0" w:rsidR="005E3FED" w:rsidRDefault="00496FC0" w:rsidP="00E149E4">
      <w:pPr>
        <w:pStyle w:val="Numberedparagraph"/>
        <w:numPr>
          <w:ilvl w:val="0"/>
          <w:numId w:val="7"/>
        </w:numPr>
        <w:ind w:left="567" w:hanging="567"/>
      </w:pPr>
      <w:r>
        <w:t>Given these commitments and the response to a shared judgement in the first set of proposals, the inspectorates had to consider how they could</w:t>
      </w:r>
      <w:r w:rsidR="005E3FED">
        <w:t>:</w:t>
      </w:r>
    </w:p>
    <w:p w14:paraId="6B043400" w14:textId="4FD1134B" w:rsidR="005E3FED" w:rsidRDefault="00496FC0" w:rsidP="00A75A39">
      <w:pPr>
        <w:pStyle w:val="Bulletsspaced"/>
        <w:rPr>
          <w:lang w:eastAsia="en-GB"/>
        </w:rPr>
      </w:pPr>
      <w:r>
        <w:rPr>
          <w:lang w:eastAsia="en-GB"/>
        </w:rPr>
        <w:t xml:space="preserve">continue with their single inspection activity </w:t>
      </w:r>
    </w:p>
    <w:p w14:paraId="26F00948" w14:textId="22DE15B1" w:rsidR="005E3FED" w:rsidRDefault="00496FC0" w:rsidP="00A75A39">
      <w:pPr>
        <w:pStyle w:val="Bulletsspaced"/>
        <w:rPr>
          <w:lang w:eastAsia="en-GB"/>
        </w:rPr>
      </w:pPr>
      <w:r>
        <w:rPr>
          <w:lang w:eastAsia="en-GB"/>
        </w:rPr>
        <w:t xml:space="preserve">maximise information sharing between the inspectorates </w:t>
      </w:r>
    </w:p>
    <w:p w14:paraId="73B2E058" w14:textId="77777777" w:rsidR="005E3FED" w:rsidRDefault="00496FC0" w:rsidP="00A75A39">
      <w:pPr>
        <w:pStyle w:val="Bulletsspaced-lastbullet"/>
        <w:rPr>
          <w:lang w:eastAsia="en-GB"/>
        </w:rPr>
      </w:pPr>
      <w:proofErr w:type="gramStart"/>
      <w:r>
        <w:rPr>
          <w:lang w:eastAsia="en-GB"/>
        </w:rPr>
        <w:t>still</w:t>
      </w:r>
      <w:proofErr w:type="gramEnd"/>
      <w:r>
        <w:rPr>
          <w:lang w:eastAsia="en-GB"/>
        </w:rPr>
        <w:t xml:space="preserve"> undertake some joint activity. </w:t>
      </w:r>
    </w:p>
    <w:p w14:paraId="0459E468" w14:textId="70FD3BF7" w:rsidR="00496FC0" w:rsidRDefault="00496FC0" w:rsidP="00E149E4">
      <w:pPr>
        <w:pStyle w:val="Numberedparagraph-unnumberdextrapara"/>
      </w:pPr>
      <w:r>
        <w:t>At all times</w:t>
      </w:r>
      <w:r w:rsidR="000B7F0D">
        <w:t>,</w:t>
      </w:r>
      <w:r>
        <w:t xml:space="preserve"> we considered how we can have the most impact in improving the lives of vulnerable children and young people.</w:t>
      </w:r>
    </w:p>
    <w:p w14:paraId="0459E469" w14:textId="77777777" w:rsidR="00496FC0" w:rsidRDefault="00496FC0" w:rsidP="00496FC0">
      <w:pPr>
        <w:pStyle w:val="Heading1"/>
      </w:pPr>
      <w:bookmarkStart w:id="3" w:name="_Toc412635020"/>
      <w:r>
        <w:t>Consultation proposals</w:t>
      </w:r>
      <w:bookmarkEnd w:id="3"/>
    </w:p>
    <w:p w14:paraId="0459E46A" w14:textId="2025489C" w:rsidR="00496FC0" w:rsidRDefault="00496FC0" w:rsidP="00E149E4">
      <w:pPr>
        <w:pStyle w:val="Numberedparagraph"/>
        <w:numPr>
          <w:ilvl w:val="0"/>
          <w:numId w:val="7"/>
        </w:numPr>
        <w:ind w:left="567" w:hanging="567"/>
      </w:pPr>
      <w:r>
        <w:t>In July 2014, the inspectorates set out their proposed next steps for consultation</w:t>
      </w:r>
      <w:r w:rsidR="004507E1">
        <w:t xml:space="preserve"> (see: </w:t>
      </w:r>
      <w:hyperlink r:id="rId37" w:history="1">
        <w:r w:rsidR="000B7F0D" w:rsidRPr="0017015B">
          <w:rPr>
            <w:rStyle w:val="Hyperlink"/>
          </w:rPr>
          <w:t>www.gov.uk/government/consultations/integrated-inspections-of-services-for-children-in-need-of-help-and-protection-children-looked-after-care-leavers-joint-inspection-of-the-local-s</w:t>
        </w:r>
      </w:hyperlink>
      <w:r w:rsidR="004507E1">
        <w:t>)</w:t>
      </w:r>
      <w:r w:rsidR="000B7F0D">
        <w:t>. These are summarised below</w:t>
      </w:r>
      <w:r w:rsidR="004507E1">
        <w:t>:</w:t>
      </w:r>
    </w:p>
    <w:p w14:paraId="0459E46B" w14:textId="21F5EDAC" w:rsidR="00496FC0" w:rsidRDefault="00496FC0" w:rsidP="00496FC0">
      <w:pPr>
        <w:pStyle w:val="Bulletsspaced"/>
        <w:rPr>
          <w:lang w:eastAsia="en-GB"/>
        </w:rPr>
      </w:pPr>
      <w:r>
        <w:rPr>
          <w:lang w:eastAsia="en-GB"/>
        </w:rPr>
        <w:t>In 20</w:t>
      </w:r>
      <w:r w:rsidR="005E3FED">
        <w:rPr>
          <w:lang w:eastAsia="en-GB"/>
        </w:rPr>
        <w:t>–</w:t>
      </w:r>
      <w:r>
        <w:rPr>
          <w:lang w:eastAsia="en-GB"/>
        </w:rPr>
        <w:t>25 local authority areas Ofsted, CQC, HMI</w:t>
      </w:r>
      <w:r w:rsidR="005E3FED">
        <w:rPr>
          <w:lang w:eastAsia="en-GB"/>
        </w:rPr>
        <w:t>C</w:t>
      </w:r>
      <w:r>
        <w:rPr>
          <w:lang w:eastAsia="en-GB"/>
        </w:rPr>
        <w:t>, HMI Prob</w:t>
      </w:r>
      <w:r w:rsidR="005E3FED">
        <w:rPr>
          <w:lang w:eastAsia="en-GB"/>
        </w:rPr>
        <w:t>ation</w:t>
      </w:r>
      <w:r>
        <w:rPr>
          <w:lang w:eastAsia="en-GB"/>
        </w:rPr>
        <w:t xml:space="preserve"> and HMI</w:t>
      </w:r>
      <w:r w:rsidR="00A75A39">
        <w:rPr>
          <w:lang w:eastAsia="en-GB"/>
        </w:rPr>
        <w:t xml:space="preserve"> </w:t>
      </w:r>
      <w:r>
        <w:rPr>
          <w:lang w:eastAsia="en-GB"/>
        </w:rPr>
        <w:t>P</w:t>
      </w:r>
      <w:r w:rsidR="00A75A39">
        <w:rPr>
          <w:lang w:eastAsia="en-GB"/>
        </w:rPr>
        <w:t>rison</w:t>
      </w:r>
      <w:r w:rsidR="000B7F0D">
        <w:rPr>
          <w:lang w:eastAsia="en-GB"/>
        </w:rPr>
        <w:t>s</w:t>
      </w:r>
      <w:r>
        <w:rPr>
          <w:lang w:eastAsia="en-GB"/>
        </w:rPr>
        <w:t xml:space="preserve"> (where there is a children’s custodial provision), would conduct separate inspections at the same time, each using their own powers. This number was </w:t>
      </w:r>
      <w:r w:rsidR="00935CD0">
        <w:rPr>
          <w:lang w:eastAsia="en-GB"/>
        </w:rPr>
        <w:t>based</w:t>
      </w:r>
      <w:r>
        <w:rPr>
          <w:lang w:eastAsia="en-GB"/>
        </w:rPr>
        <w:t xml:space="preserve"> on the resource</w:t>
      </w:r>
      <w:r w:rsidR="00A75A39">
        <w:rPr>
          <w:lang w:eastAsia="en-GB"/>
        </w:rPr>
        <w:t>s</w:t>
      </w:r>
      <w:r>
        <w:rPr>
          <w:lang w:eastAsia="en-GB"/>
        </w:rPr>
        <w:t xml:space="preserve"> </w:t>
      </w:r>
      <w:r w:rsidR="00A75A39">
        <w:rPr>
          <w:lang w:eastAsia="en-GB"/>
        </w:rPr>
        <w:t xml:space="preserve">available </w:t>
      </w:r>
      <w:r>
        <w:rPr>
          <w:lang w:eastAsia="en-GB"/>
        </w:rPr>
        <w:t>in the inspectorates.</w:t>
      </w:r>
    </w:p>
    <w:p w14:paraId="0459E46C" w14:textId="1B31CB8C" w:rsidR="00496FC0" w:rsidRDefault="00994A0D" w:rsidP="00496FC0">
      <w:pPr>
        <w:pStyle w:val="Bulletsspaced"/>
        <w:rPr>
          <w:lang w:eastAsia="en-GB"/>
        </w:rPr>
      </w:pPr>
      <w:r>
        <w:rPr>
          <w:lang w:eastAsia="en-GB"/>
        </w:rPr>
        <w:t>T</w:t>
      </w:r>
      <w:r w:rsidR="00496FC0">
        <w:rPr>
          <w:lang w:eastAsia="en-GB"/>
        </w:rPr>
        <w:t>he inspectorates would jointly evaluate the impact and effectiveness of the LSCB</w:t>
      </w:r>
      <w:r w:rsidR="00935CD0">
        <w:rPr>
          <w:lang w:eastAsia="en-GB"/>
        </w:rPr>
        <w:t>,</w:t>
      </w:r>
      <w:r w:rsidR="00496FC0">
        <w:rPr>
          <w:lang w:eastAsia="en-GB"/>
        </w:rPr>
        <w:t xml:space="preserve"> resulting in a shared judgement and a shared report</w:t>
      </w:r>
      <w:r>
        <w:rPr>
          <w:lang w:eastAsia="en-GB"/>
        </w:rPr>
        <w:t xml:space="preserve">. This would </w:t>
      </w:r>
      <w:r w:rsidR="00A75A39">
        <w:rPr>
          <w:lang w:eastAsia="en-GB"/>
        </w:rPr>
        <w:t>take place</w:t>
      </w:r>
      <w:r w:rsidR="00496FC0">
        <w:rPr>
          <w:lang w:eastAsia="en-GB"/>
        </w:rPr>
        <w:t xml:space="preserve"> at the same time as the </w:t>
      </w:r>
      <w:r w:rsidR="00A75A39">
        <w:rPr>
          <w:lang w:eastAsia="en-GB"/>
        </w:rPr>
        <w:t xml:space="preserve">separate </w:t>
      </w:r>
      <w:r w:rsidR="00496FC0">
        <w:rPr>
          <w:lang w:eastAsia="en-GB"/>
        </w:rPr>
        <w:t>single inspections</w:t>
      </w:r>
      <w:r w:rsidR="000B7F0D">
        <w:rPr>
          <w:lang w:eastAsia="en-GB"/>
        </w:rPr>
        <w:t>,</w:t>
      </w:r>
      <w:r w:rsidR="00A75A39">
        <w:rPr>
          <w:lang w:eastAsia="en-GB"/>
        </w:rPr>
        <w:t xml:space="preserve"> outlined above</w:t>
      </w:r>
      <w:r w:rsidR="00496FC0">
        <w:rPr>
          <w:lang w:eastAsia="en-GB"/>
        </w:rPr>
        <w:t>.</w:t>
      </w:r>
    </w:p>
    <w:p w14:paraId="7BB8BA33" w14:textId="5F7D16D3" w:rsidR="006F3D07" w:rsidRDefault="006F3D07" w:rsidP="00C47EFC">
      <w:pPr>
        <w:pStyle w:val="Bulletsspaced"/>
        <w:rPr>
          <w:lang w:eastAsia="en-GB"/>
        </w:rPr>
      </w:pPr>
      <w:r>
        <w:rPr>
          <w:lang w:eastAsia="en-GB"/>
        </w:rPr>
        <w:t xml:space="preserve">As </w:t>
      </w:r>
      <w:r w:rsidR="00C47EFC" w:rsidRPr="00C47EFC">
        <w:rPr>
          <w:lang w:eastAsia="en-GB"/>
        </w:rPr>
        <w:t xml:space="preserve">some of the proposed activity was ‘separate but aligned’ </w:t>
      </w:r>
      <w:r w:rsidR="00C47EFC">
        <w:rPr>
          <w:lang w:eastAsia="en-GB"/>
        </w:rPr>
        <w:t>(</w:t>
      </w:r>
      <w:r w:rsidR="00401590">
        <w:rPr>
          <w:lang w:eastAsia="en-GB"/>
        </w:rPr>
        <w:t xml:space="preserve">see </w:t>
      </w:r>
      <w:r w:rsidR="00C47EFC">
        <w:rPr>
          <w:lang w:eastAsia="en-GB"/>
        </w:rPr>
        <w:t>first bullet point)</w:t>
      </w:r>
      <w:r w:rsidR="00C47EFC" w:rsidRPr="00C47EFC">
        <w:rPr>
          <w:lang w:eastAsia="en-GB"/>
        </w:rPr>
        <w:t xml:space="preserve"> and some of the activity was ‘joint’</w:t>
      </w:r>
      <w:r w:rsidR="00C47EFC">
        <w:rPr>
          <w:lang w:eastAsia="en-GB"/>
        </w:rPr>
        <w:t xml:space="preserve"> (</w:t>
      </w:r>
      <w:r w:rsidR="00401590">
        <w:rPr>
          <w:lang w:eastAsia="en-GB"/>
        </w:rPr>
        <w:t xml:space="preserve">see </w:t>
      </w:r>
      <w:r w:rsidR="00C47EFC">
        <w:rPr>
          <w:lang w:eastAsia="en-GB"/>
        </w:rPr>
        <w:t>second bullet point)</w:t>
      </w:r>
      <w:r w:rsidR="00C47EFC" w:rsidRPr="00C47EFC">
        <w:rPr>
          <w:lang w:eastAsia="en-GB"/>
        </w:rPr>
        <w:t>, the inspectorates described this new set of proposals as an ‘integrated’ inspection</w:t>
      </w:r>
    </w:p>
    <w:p w14:paraId="0459E46D" w14:textId="033E8E49" w:rsidR="00496FC0" w:rsidRDefault="000B31A6" w:rsidP="00496FC0">
      <w:pPr>
        <w:pStyle w:val="Bulletsspaced"/>
        <w:rPr>
          <w:lang w:eastAsia="en-GB"/>
        </w:rPr>
      </w:pPr>
      <w:r>
        <w:rPr>
          <w:lang w:eastAsia="en-GB"/>
        </w:rPr>
        <w:t xml:space="preserve">Ofsted’s </w:t>
      </w:r>
      <w:r w:rsidR="00496FC0">
        <w:rPr>
          <w:lang w:eastAsia="en-GB"/>
        </w:rPr>
        <w:t xml:space="preserve">single inspection of the local authority would be the ‘spine’ of the </w:t>
      </w:r>
      <w:r>
        <w:rPr>
          <w:lang w:eastAsia="en-GB"/>
        </w:rPr>
        <w:t xml:space="preserve">integrated </w:t>
      </w:r>
      <w:r w:rsidR="00496FC0">
        <w:rPr>
          <w:lang w:eastAsia="en-GB"/>
        </w:rPr>
        <w:t>inspection</w:t>
      </w:r>
      <w:r>
        <w:rPr>
          <w:lang w:eastAsia="en-GB"/>
        </w:rPr>
        <w:t>.</w:t>
      </w:r>
      <w:r w:rsidR="00496FC0">
        <w:rPr>
          <w:lang w:eastAsia="en-GB"/>
        </w:rPr>
        <w:t xml:space="preserve"> Ofsted would use the same methodology and criteria to evaluate and judge the help, protection and care of children and young people</w:t>
      </w:r>
      <w:r>
        <w:rPr>
          <w:lang w:eastAsia="en-GB"/>
        </w:rPr>
        <w:t xml:space="preserve"> that it was already using in its single inspection of the local authority</w:t>
      </w:r>
      <w:r w:rsidR="00401590">
        <w:rPr>
          <w:lang w:eastAsia="en-GB"/>
        </w:rPr>
        <w:t>.</w:t>
      </w:r>
    </w:p>
    <w:p w14:paraId="0459E46E" w14:textId="7BB84CCA" w:rsidR="00496FC0" w:rsidRDefault="00496FC0" w:rsidP="00496FC0">
      <w:pPr>
        <w:pStyle w:val="Bulletsspaced"/>
        <w:rPr>
          <w:lang w:eastAsia="en-GB"/>
        </w:rPr>
      </w:pPr>
      <w:r>
        <w:rPr>
          <w:lang w:eastAsia="en-GB"/>
        </w:rPr>
        <w:t>CQC and HMIC would make judg</w:t>
      </w:r>
      <w:r w:rsidR="00AA0365">
        <w:rPr>
          <w:lang w:eastAsia="en-GB"/>
        </w:rPr>
        <w:t>e</w:t>
      </w:r>
      <w:r>
        <w:rPr>
          <w:lang w:eastAsia="en-GB"/>
        </w:rPr>
        <w:t xml:space="preserve">ments in line with the Ofsted judgement structure and using a four-point scale. Both CQC and HMIC asked for views on their proposed grade criteria. </w:t>
      </w:r>
    </w:p>
    <w:p w14:paraId="0459E46F" w14:textId="470DE053" w:rsidR="00496FC0" w:rsidRDefault="00496FC0" w:rsidP="00496FC0">
      <w:pPr>
        <w:pStyle w:val="Bulletsspaced-lastbullet"/>
        <w:rPr>
          <w:lang w:eastAsia="en-GB"/>
        </w:rPr>
      </w:pPr>
      <w:r>
        <w:rPr>
          <w:lang w:eastAsia="en-GB"/>
        </w:rPr>
        <w:lastRenderedPageBreak/>
        <w:t>HMI Prob</w:t>
      </w:r>
      <w:r w:rsidR="00C00012">
        <w:rPr>
          <w:lang w:eastAsia="en-GB"/>
        </w:rPr>
        <w:t>ation</w:t>
      </w:r>
      <w:r>
        <w:rPr>
          <w:lang w:eastAsia="en-GB"/>
        </w:rPr>
        <w:t xml:space="preserve"> and HMI</w:t>
      </w:r>
      <w:r w:rsidR="006F3D07">
        <w:rPr>
          <w:lang w:eastAsia="en-GB"/>
        </w:rPr>
        <w:t xml:space="preserve"> </w:t>
      </w:r>
      <w:r>
        <w:rPr>
          <w:lang w:eastAsia="en-GB"/>
        </w:rPr>
        <w:t>P</w:t>
      </w:r>
      <w:r w:rsidR="006F3D07">
        <w:rPr>
          <w:lang w:eastAsia="en-GB"/>
        </w:rPr>
        <w:t>risons</w:t>
      </w:r>
      <w:r>
        <w:rPr>
          <w:lang w:eastAsia="en-GB"/>
        </w:rPr>
        <w:t xml:space="preserve"> would use criteria from their own inspections to evaluate the contribution of their respective agencies but would not make a judgement. They both asked for views on their evaluation criteria. </w:t>
      </w:r>
    </w:p>
    <w:p w14:paraId="0459E470" w14:textId="1B57EAF9" w:rsidR="00496FC0" w:rsidRDefault="00496FC0" w:rsidP="00E149E4">
      <w:pPr>
        <w:pStyle w:val="Numberedparagraph"/>
        <w:numPr>
          <w:ilvl w:val="0"/>
          <w:numId w:val="7"/>
        </w:numPr>
        <w:ind w:left="567" w:hanging="567"/>
      </w:pPr>
      <w:r>
        <w:t xml:space="preserve">These inspections would all take place in the same </w:t>
      </w:r>
      <w:r w:rsidR="00C00012">
        <w:t xml:space="preserve">period </w:t>
      </w:r>
      <w:r>
        <w:t xml:space="preserve">of time </w:t>
      </w:r>
      <w:r w:rsidR="00B23DE7">
        <w:t>so that</w:t>
      </w:r>
      <w:r>
        <w:t xml:space="preserve"> the inspectorates </w:t>
      </w:r>
      <w:r w:rsidR="00B23DE7">
        <w:t xml:space="preserve">could </w:t>
      </w:r>
      <w:r>
        <w:t xml:space="preserve">share lines of enquiry in real time. </w:t>
      </w:r>
    </w:p>
    <w:p w14:paraId="0459E471" w14:textId="3EB8A75B" w:rsidR="00496FC0" w:rsidRDefault="00496FC0" w:rsidP="00E149E4">
      <w:pPr>
        <w:pStyle w:val="Numberedparagraph"/>
        <w:numPr>
          <w:ilvl w:val="0"/>
          <w:numId w:val="7"/>
        </w:numPr>
        <w:ind w:left="567" w:hanging="567"/>
      </w:pPr>
      <w:r>
        <w:t>In summary, each inspectorate would be acting under their own legislative powers</w:t>
      </w:r>
      <w:r w:rsidR="00B23DE7">
        <w:t>,</w:t>
      </w:r>
      <w:r>
        <w:t xml:space="preserve"> making their own judgements, using their own evidence and own evaluation criteria and producing their own individual inspection report. In addition</w:t>
      </w:r>
      <w:r w:rsidR="00B228D7">
        <w:t>,</w:t>
      </w:r>
      <w:r>
        <w:t xml:space="preserve"> the inspectorates would jointly inspect the LSCB</w:t>
      </w:r>
      <w:r w:rsidR="00FF16D4">
        <w:t xml:space="preserve"> under a </w:t>
      </w:r>
      <w:r w:rsidR="00480D24">
        <w:t xml:space="preserve">separate </w:t>
      </w:r>
      <w:r w:rsidR="00FF16D4">
        <w:t xml:space="preserve">legislative power </w:t>
      </w:r>
      <w:r w:rsidR="0029205F">
        <w:t>that</w:t>
      </w:r>
      <w:r w:rsidR="00FF16D4">
        <w:t xml:space="preserve"> permits a joint review</w:t>
      </w:r>
      <w:r w:rsidR="00A018C4">
        <w:t xml:space="preserve"> of children’s services</w:t>
      </w:r>
      <w:r>
        <w:t>.</w:t>
      </w:r>
    </w:p>
    <w:p w14:paraId="0459E472" w14:textId="16DE15E5" w:rsidR="00496FC0" w:rsidRDefault="00B23DE7" w:rsidP="00E149E4">
      <w:pPr>
        <w:pStyle w:val="Numberedparagraph"/>
        <w:numPr>
          <w:ilvl w:val="0"/>
          <w:numId w:val="7"/>
        </w:numPr>
        <w:ind w:left="567" w:hanging="567"/>
      </w:pPr>
      <w:r>
        <w:t>To</w:t>
      </w:r>
      <w:r w:rsidR="00496FC0">
        <w:t xml:space="preserve"> help the </w:t>
      </w:r>
      <w:r w:rsidR="004507E1">
        <w:t xml:space="preserve">agencies in the </w:t>
      </w:r>
      <w:r w:rsidR="00496FC0">
        <w:t xml:space="preserve">local </w:t>
      </w:r>
      <w:r w:rsidR="006F3D07">
        <w:t xml:space="preserve">authority </w:t>
      </w:r>
      <w:r w:rsidR="00496FC0">
        <w:t xml:space="preserve">area and the local population understand the findings of each of the inspectorates, </w:t>
      </w:r>
      <w:r>
        <w:t xml:space="preserve">we proposed that </w:t>
      </w:r>
      <w:r w:rsidR="00496FC0">
        <w:t>the headlines from each of the reports would be combined into an executive summary.</w:t>
      </w:r>
    </w:p>
    <w:p w14:paraId="0459E474" w14:textId="77777777" w:rsidR="00496FC0" w:rsidRDefault="00496FC0" w:rsidP="00496FC0">
      <w:pPr>
        <w:pStyle w:val="Heading1"/>
      </w:pPr>
      <w:bookmarkStart w:id="4" w:name="_Toc412635021"/>
      <w:r>
        <w:t>Consultation feedback</w:t>
      </w:r>
      <w:bookmarkEnd w:id="4"/>
    </w:p>
    <w:p w14:paraId="0459E475" w14:textId="25D83CE1" w:rsidR="00496FC0" w:rsidRDefault="00496FC0" w:rsidP="00E149E4">
      <w:pPr>
        <w:pStyle w:val="Numberedparagraph"/>
        <w:numPr>
          <w:ilvl w:val="0"/>
          <w:numId w:val="7"/>
        </w:numPr>
        <w:ind w:left="567" w:hanging="567"/>
      </w:pPr>
      <w:r>
        <w:t>We received 134 responses. While respondents supported some sort of joint approach, there were varied views about the detail of the proposals for an integrated programme</w:t>
      </w:r>
      <w:r w:rsidR="00C44236">
        <w:t>. Feedback included the following</w:t>
      </w:r>
      <w:r>
        <w:t>:</w:t>
      </w:r>
      <w:r w:rsidR="00C44236">
        <w:t xml:space="preserve"> </w:t>
      </w:r>
    </w:p>
    <w:p w14:paraId="0459E476" w14:textId="24E8E819" w:rsidR="00496FC0" w:rsidRDefault="00C44236" w:rsidP="00496FC0">
      <w:pPr>
        <w:pStyle w:val="Bulletsspaced"/>
        <w:rPr>
          <w:lang w:eastAsia="en-GB"/>
        </w:rPr>
      </w:pPr>
      <w:r>
        <w:rPr>
          <w:lang w:eastAsia="en-GB"/>
        </w:rPr>
        <w:t>Respondents were concerned that d</w:t>
      </w:r>
      <w:r w:rsidR="00496FC0">
        <w:rPr>
          <w:lang w:eastAsia="en-GB"/>
        </w:rPr>
        <w:t>ifferences in inspection practice between the inspectorates</w:t>
      </w:r>
      <w:r>
        <w:rPr>
          <w:lang w:eastAsia="en-GB"/>
        </w:rPr>
        <w:t xml:space="preserve"> </w:t>
      </w:r>
      <w:r w:rsidR="00496FC0">
        <w:rPr>
          <w:lang w:eastAsia="en-GB"/>
        </w:rPr>
        <w:t>may be exacerbated in an ‘integrated’ way of working.</w:t>
      </w:r>
    </w:p>
    <w:p w14:paraId="0459E477" w14:textId="77777777" w:rsidR="00496FC0" w:rsidRDefault="00496FC0" w:rsidP="00496FC0">
      <w:pPr>
        <w:pStyle w:val="Bulletsspaced"/>
        <w:rPr>
          <w:lang w:eastAsia="en-GB"/>
        </w:rPr>
      </w:pPr>
      <w:r>
        <w:rPr>
          <w:lang w:eastAsia="en-GB"/>
        </w:rPr>
        <w:t>Some respondents suggested that it would be much more effective if inspection activity is ‘joint’ and that the inspectorates should arrive at a shared judgement about the local system.</w:t>
      </w:r>
    </w:p>
    <w:p w14:paraId="0459E478" w14:textId="4CF91F95" w:rsidR="00496FC0" w:rsidRDefault="006F3D07" w:rsidP="00496FC0">
      <w:pPr>
        <w:pStyle w:val="Bulletsspaced"/>
        <w:rPr>
          <w:lang w:eastAsia="en-GB"/>
        </w:rPr>
      </w:pPr>
      <w:r>
        <w:rPr>
          <w:lang w:eastAsia="en-GB"/>
        </w:rPr>
        <w:t>Some respondents thought it would be problematic and confusing for some inspectorates to make judgements when others did not</w:t>
      </w:r>
      <w:r w:rsidR="00496FC0">
        <w:rPr>
          <w:lang w:eastAsia="en-GB"/>
        </w:rPr>
        <w:t>.</w:t>
      </w:r>
    </w:p>
    <w:p w14:paraId="0459E479" w14:textId="77777777" w:rsidR="00496FC0" w:rsidRDefault="00496FC0" w:rsidP="00496FC0">
      <w:pPr>
        <w:pStyle w:val="Bulletsspaced"/>
        <w:rPr>
          <w:lang w:eastAsia="en-GB"/>
        </w:rPr>
      </w:pPr>
      <w:r>
        <w:rPr>
          <w:lang w:eastAsia="en-GB"/>
        </w:rPr>
        <w:t>The arrangements need to take account of agencies that operate across local authority boundaries, or where multiple agencies operate within a local authority area. This was particularly an issue for police forces.</w:t>
      </w:r>
    </w:p>
    <w:p w14:paraId="0459E47A" w14:textId="7238A3E6" w:rsidR="00496FC0" w:rsidRDefault="00C44236" w:rsidP="00496FC0">
      <w:pPr>
        <w:pStyle w:val="Bulletsspaced"/>
        <w:rPr>
          <w:lang w:eastAsia="en-GB"/>
        </w:rPr>
      </w:pPr>
      <w:r>
        <w:rPr>
          <w:lang w:eastAsia="en-GB"/>
        </w:rPr>
        <w:t xml:space="preserve">Respondents thought that </w:t>
      </w:r>
      <w:r w:rsidR="00496FC0">
        <w:rPr>
          <w:lang w:eastAsia="en-GB"/>
        </w:rPr>
        <w:t>LSCBs should not be judged until their purpose is clarified.</w:t>
      </w:r>
    </w:p>
    <w:p w14:paraId="0459E47B" w14:textId="3C1B2EBD" w:rsidR="00496FC0" w:rsidRDefault="00496FC0" w:rsidP="00C44236">
      <w:pPr>
        <w:pStyle w:val="Bulletsspaced"/>
        <w:rPr>
          <w:lang w:eastAsia="en-GB"/>
        </w:rPr>
      </w:pPr>
      <w:r>
        <w:rPr>
          <w:lang w:eastAsia="en-GB"/>
        </w:rPr>
        <w:t xml:space="preserve">Local Government Association and </w:t>
      </w:r>
      <w:r w:rsidR="00C44236">
        <w:rPr>
          <w:lang w:eastAsia="en-GB"/>
        </w:rPr>
        <w:t>t</w:t>
      </w:r>
      <w:r w:rsidR="00C44236" w:rsidRPr="00C44236">
        <w:rPr>
          <w:lang w:eastAsia="en-GB"/>
        </w:rPr>
        <w:t xml:space="preserve">he Society of Local Authority Chief Executives and Senior Managers </w:t>
      </w:r>
      <w:r>
        <w:rPr>
          <w:lang w:eastAsia="en-GB"/>
        </w:rPr>
        <w:t>thought the LSCB shared judgement and a combined report was a step in the right direction but would prefer narrative reporting.</w:t>
      </w:r>
    </w:p>
    <w:p w14:paraId="0459E47C" w14:textId="0C211B96" w:rsidR="00496FC0" w:rsidRDefault="00496FC0" w:rsidP="00496FC0">
      <w:pPr>
        <w:pStyle w:val="Bulletsspaced"/>
        <w:rPr>
          <w:lang w:eastAsia="en-GB"/>
        </w:rPr>
      </w:pPr>
      <w:r>
        <w:rPr>
          <w:lang w:eastAsia="en-GB"/>
        </w:rPr>
        <w:t xml:space="preserve">The burden of up to five aligned and one joint inspection was of concern, particularly in smaller local authority areas, and </w:t>
      </w:r>
      <w:r w:rsidR="006F3D07">
        <w:rPr>
          <w:lang w:eastAsia="en-GB"/>
        </w:rPr>
        <w:t xml:space="preserve">there was </w:t>
      </w:r>
      <w:r>
        <w:rPr>
          <w:lang w:eastAsia="en-GB"/>
        </w:rPr>
        <w:t xml:space="preserve">a fear </w:t>
      </w:r>
      <w:r w:rsidR="006F3D07">
        <w:rPr>
          <w:lang w:eastAsia="en-GB"/>
        </w:rPr>
        <w:t xml:space="preserve">that </w:t>
      </w:r>
      <w:r>
        <w:rPr>
          <w:lang w:eastAsia="en-GB"/>
        </w:rPr>
        <w:t xml:space="preserve">the findings would be confused. </w:t>
      </w:r>
    </w:p>
    <w:p w14:paraId="0459E47D" w14:textId="77777777" w:rsidR="00496FC0" w:rsidRDefault="00496FC0" w:rsidP="00496FC0">
      <w:pPr>
        <w:pStyle w:val="Bulletsspaced"/>
        <w:rPr>
          <w:lang w:eastAsia="en-GB"/>
        </w:rPr>
      </w:pPr>
      <w:r>
        <w:rPr>
          <w:lang w:eastAsia="en-GB"/>
        </w:rPr>
        <w:lastRenderedPageBreak/>
        <w:t xml:space="preserve">LSCB chairs were supportive of a shared judgement but wanted the inspectorates to be clear where within the partnership the responsibility for strengths and weaknesses resides. They also wanted a larger sample of areas to experience an integrated inspection. </w:t>
      </w:r>
    </w:p>
    <w:p w14:paraId="0459E47E" w14:textId="77777777" w:rsidR="00496FC0" w:rsidRDefault="00496FC0" w:rsidP="00496FC0">
      <w:pPr>
        <w:pStyle w:val="Heading1"/>
      </w:pPr>
      <w:bookmarkStart w:id="5" w:name="_Toc412635022"/>
      <w:r>
        <w:t>Learning from the pilots</w:t>
      </w:r>
      <w:bookmarkEnd w:id="5"/>
    </w:p>
    <w:p w14:paraId="0459E47F" w14:textId="06312154" w:rsidR="00496FC0" w:rsidRDefault="00496FC0" w:rsidP="00E149E4">
      <w:pPr>
        <w:pStyle w:val="Numberedparagraph"/>
        <w:numPr>
          <w:ilvl w:val="0"/>
          <w:numId w:val="7"/>
        </w:numPr>
        <w:ind w:left="567" w:hanging="567"/>
      </w:pPr>
      <w:r>
        <w:t>We were pleased that the sector was very responsive to our requests for opportunities to pilot. We embarked on two pilot inspections that helped us to identify issues to resolve in our proposals</w:t>
      </w:r>
      <w:r w:rsidR="00C44236">
        <w:t>. We found the following</w:t>
      </w:r>
      <w:r>
        <w:t>:</w:t>
      </w:r>
    </w:p>
    <w:p w14:paraId="0459E480" w14:textId="4E31E221" w:rsidR="00496FC0" w:rsidRDefault="00496FC0" w:rsidP="00496FC0">
      <w:pPr>
        <w:pStyle w:val="Bulletsspaced"/>
        <w:rPr>
          <w:lang w:eastAsia="en-GB"/>
        </w:rPr>
      </w:pPr>
      <w:r>
        <w:rPr>
          <w:lang w:eastAsia="en-GB"/>
        </w:rPr>
        <w:t xml:space="preserve">Delivering up to five separate inspections of local agencies at the same time as a joint inspection of the LSCB was difficult and challenging for the inspectors and those being inspected. It created competing demands on both. </w:t>
      </w:r>
    </w:p>
    <w:p w14:paraId="0459E481" w14:textId="77777777" w:rsidR="00496FC0" w:rsidRDefault="00496FC0" w:rsidP="00496FC0">
      <w:pPr>
        <w:pStyle w:val="Bulletsspaced"/>
        <w:rPr>
          <w:lang w:eastAsia="en-GB"/>
        </w:rPr>
      </w:pPr>
      <w:r>
        <w:rPr>
          <w:lang w:eastAsia="en-GB"/>
        </w:rPr>
        <w:t xml:space="preserve">There are significant benefits to be gained from a joint review of the LSCB, but the methodology was challenging to deliver due to the number of separate inspections occurring at the same time. </w:t>
      </w:r>
    </w:p>
    <w:p w14:paraId="0459E482" w14:textId="6B105AAB" w:rsidR="00496FC0" w:rsidRDefault="00496FC0" w:rsidP="00496FC0">
      <w:pPr>
        <w:pStyle w:val="Bulletsspaced"/>
        <w:rPr>
          <w:lang w:eastAsia="en-GB"/>
        </w:rPr>
      </w:pPr>
      <w:r>
        <w:rPr>
          <w:lang w:eastAsia="en-GB"/>
        </w:rPr>
        <w:t xml:space="preserve">The five separate inspections did not (and could not due to legislative constraints) give the </w:t>
      </w:r>
      <w:r w:rsidR="004507E1">
        <w:rPr>
          <w:lang w:eastAsia="en-GB"/>
        </w:rPr>
        <w:t xml:space="preserve">agencies in the </w:t>
      </w:r>
      <w:r>
        <w:rPr>
          <w:lang w:eastAsia="en-GB"/>
        </w:rPr>
        <w:t xml:space="preserve">local </w:t>
      </w:r>
      <w:r w:rsidR="00286D3C">
        <w:rPr>
          <w:lang w:eastAsia="en-GB"/>
        </w:rPr>
        <w:t xml:space="preserve">authority </w:t>
      </w:r>
      <w:r>
        <w:rPr>
          <w:lang w:eastAsia="en-GB"/>
        </w:rPr>
        <w:t>area a shared evaluation of operational partnership working.</w:t>
      </w:r>
    </w:p>
    <w:p w14:paraId="0459E483" w14:textId="49512C7F" w:rsidR="00496FC0" w:rsidRDefault="00496FC0" w:rsidP="00496FC0">
      <w:pPr>
        <w:pStyle w:val="Bulletsspaced"/>
        <w:rPr>
          <w:lang w:eastAsia="en-GB"/>
        </w:rPr>
      </w:pPr>
      <w:r>
        <w:rPr>
          <w:lang w:eastAsia="en-GB"/>
        </w:rPr>
        <w:t>Each of the inspectorates had different resources available for the inspection. The absence of joint</w:t>
      </w:r>
      <w:r w:rsidR="00286D3C">
        <w:rPr>
          <w:lang w:eastAsia="en-GB"/>
        </w:rPr>
        <w:t xml:space="preserve"> opportunit</w:t>
      </w:r>
      <w:r w:rsidR="0029205F">
        <w:rPr>
          <w:lang w:eastAsia="en-GB"/>
        </w:rPr>
        <w:t>i</w:t>
      </w:r>
      <w:r w:rsidR="00286D3C">
        <w:rPr>
          <w:lang w:eastAsia="en-GB"/>
        </w:rPr>
        <w:t>es to</w:t>
      </w:r>
      <w:r>
        <w:rPr>
          <w:lang w:eastAsia="en-GB"/>
        </w:rPr>
        <w:t xml:space="preserve"> set</w:t>
      </w:r>
      <w:r w:rsidR="00B30801">
        <w:rPr>
          <w:lang w:eastAsia="en-GB"/>
        </w:rPr>
        <w:t xml:space="preserve"> </w:t>
      </w:r>
      <w:r>
        <w:rPr>
          <w:lang w:eastAsia="en-GB"/>
        </w:rPr>
        <w:t xml:space="preserve">up </w:t>
      </w:r>
      <w:r w:rsidR="00286D3C">
        <w:rPr>
          <w:lang w:eastAsia="en-GB"/>
        </w:rPr>
        <w:t xml:space="preserve">the LSCB inspection </w:t>
      </w:r>
      <w:r>
        <w:rPr>
          <w:lang w:eastAsia="en-GB"/>
        </w:rPr>
        <w:t xml:space="preserve">and </w:t>
      </w:r>
      <w:r w:rsidR="00286D3C">
        <w:rPr>
          <w:lang w:eastAsia="en-GB"/>
        </w:rPr>
        <w:t xml:space="preserve">provide </w:t>
      </w:r>
      <w:r>
        <w:rPr>
          <w:lang w:eastAsia="en-GB"/>
        </w:rPr>
        <w:t>feedback created more difficulties than we anticipated. The resources available to the inspectorates also reduced the opportunities for joint evidence gathering activity and joint evaluation of the issues raised in the LSCB inspection.</w:t>
      </w:r>
    </w:p>
    <w:p w14:paraId="0459E484" w14:textId="69E5CFC4" w:rsidR="00496FC0" w:rsidRDefault="00496FC0" w:rsidP="00496FC0">
      <w:pPr>
        <w:pStyle w:val="Bulletsspaced"/>
        <w:rPr>
          <w:lang w:eastAsia="en-GB"/>
        </w:rPr>
      </w:pPr>
      <w:r>
        <w:rPr>
          <w:lang w:eastAsia="en-GB"/>
        </w:rPr>
        <w:t xml:space="preserve">The evidence gathering activity across the </w:t>
      </w:r>
      <w:r w:rsidR="00286D3C">
        <w:rPr>
          <w:lang w:eastAsia="en-GB"/>
        </w:rPr>
        <w:t>separate inspections</w:t>
      </w:r>
      <w:r>
        <w:rPr>
          <w:lang w:eastAsia="en-GB"/>
        </w:rPr>
        <w:t xml:space="preserve"> resulted in duplication of effort in some areas and a lack of ‘join</w:t>
      </w:r>
      <w:r w:rsidR="009E2FA3">
        <w:rPr>
          <w:lang w:eastAsia="en-GB"/>
        </w:rPr>
        <w:t xml:space="preserve"> </w:t>
      </w:r>
      <w:r>
        <w:rPr>
          <w:lang w:eastAsia="en-GB"/>
        </w:rPr>
        <w:t xml:space="preserve">up’ in others for those being inspected. </w:t>
      </w:r>
    </w:p>
    <w:p w14:paraId="0459E485" w14:textId="7ED5B6DA" w:rsidR="00496FC0" w:rsidRDefault="00117DFE" w:rsidP="00496FC0">
      <w:pPr>
        <w:pStyle w:val="Bulletsspaced"/>
        <w:rPr>
          <w:lang w:eastAsia="en-GB"/>
        </w:rPr>
      </w:pPr>
      <w:r>
        <w:rPr>
          <w:lang w:eastAsia="en-GB"/>
        </w:rPr>
        <w:t>We attempted to</w:t>
      </w:r>
      <w:r w:rsidR="00496FC0">
        <w:rPr>
          <w:lang w:eastAsia="en-GB"/>
        </w:rPr>
        <w:t xml:space="preserve"> minimise burden for the LSCB chair by using Ofsted as the conduit for discussions about the joint LSCB inspection.</w:t>
      </w:r>
      <w:r>
        <w:rPr>
          <w:lang w:eastAsia="en-GB"/>
        </w:rPr>
        <w:t xml:space="preserve"> The LSCB chair</w:t>
      </w:r>
      <w:r w:rsidR="00AB50F9">
        <w:rPr>
          <w:lang w:eastAsia="en-GB"/>
        </w:rPr>
        <w:t>s</w:t>
      </w:r>
      <w:r>
        <w:rPr>
          <w:lang w:eastAsia="en-GB"/>
        </w:rPr>
        <w:t xml:space="preserve"> reported that, in practice, this</w:t>
      </w:r>
      <w:r w:rsidR="00496FC0">
        <w:rPr>
          <w:lang w:eastAsia="en-GB"/>
        </w:rPr>
        <w:t xml:space="preserve"> was unhelpful.</w:t>
      </w:r>
    </w:p>
    <w:p w14:paraId="0459E486" w14:textId="77777777" w:rsidR="00496FC0" w:rsidRDefault="00496FC0" w:rsidP="00496FC0">
      <w:pPr>
        <w:pStyle w:val="Bulletsspaced-lastbullet"/>
        <w:rPr>
          <w:lang w:eastAsia="en-GB"/>
        </w:rPr>
      </w:pPr>
      <w:r>
        <w:rPr>
          <w:lang w:eastAsia="en-GB"/>
        </w:rPr>
        <w:t>Learning from the first pilot informed the second pilot and improved the process. Despite the improvements, there was still insufficient added value from the integrated approach.</w:t>
      </w:r>
    </w:p>
    <w:p w14:paraId="0459E487" w14:textId="60246C4B" w:rsidR="00496FC0" w:rsidRDefault="00496FC0" w:rsidP="00E149E4">
      <w:pPr>
        <w:pStyle w:val="Numberedparagraph"/>
        <w:numPr>
          <w:ilvl w:val="0"/>
          <w:numId w:val="7"/>
        </w:numPr>
        <w:ind w:left="567" w:hanging="567"/>
      </w:pPr>
      <w:r>
        <w:t xml:space="preserve">In summary, the integrated methodology did not add enough inspection value to enable a proper multi-agency evaluation of services for vulnerable families, children and young people living in that local </w:t>
      </w:r>
      <w:r w:rsidR="00117DFE">
        <w:t xml:space="preserve">authority </w:t>
      </w:r>
      <w:r>
        <w:t xml:space="preserve">area.  </w:t>
      </w:r>
    </w:p>
    <w:p w14:paraId="72DC3DCB" w14:textId="77777777" w:rsidR="00BD2202" w:rsidRDefault="00BD2202" w:rsidP="00BD2202">
      <w:pPr>
        <w:pStyle w:val="Heading1"/>
      </w:pPr>
      <w:bookmarkStart w:id="6" w:name="_Toc412635023"/>
      <w:r>
        <w:t>Next steps</w:t>
      </w:r>
      <w:bookmarkEnd w:id="6"/>
    </w:p>
    <w:p w14:paraId="063B813F" w14:textId="67D4C5B9" w:rsidR="00BD2202" w:rsidRDefault="00BD2202" w:rsidP="00E149E4">
      <w:pPr>
        <w:pStyle w:val="Numberedparagraph"/>
        <w:numPr>
          <w:ilvl w:val="0"/>
          <w:numId w:val="7"/>
        </w:numPr>
        <w:ind w:left="567" w:hanging="567"/>
      </w:pPr>
      <w:r>
        <w:t>We all remain committed to working together and finding the right solution. We are clear, based on our collective experience</w:t>
      </w:r>
      <w:r w:rsidR="00B9143E">
        <w:t>,</w:t>
      </w:r>
      <w:r>
        <w:t xml:space="preserve"> that we can add value when we bring our expertise together. There are areas of public and government concern </w:t>
      </w:r>
      <w:r>
        <w:lastRenderedPageBreak/>
        <w:t xml:space="preserve">where a shared interrogation and shared view from the inspectorates will add to the public debate, support improvement and most importantly have a positive impact on the experiences of children and young people. </w:t>
      </w:r>
    </w:p>
    <w:p w14:paraId="33DA01F7" w14:textId="1A36B752" w:rsidR="00BD2202" w:rsidRDefault="00B9143E" w:rsidP="00E149E4">
      <w:pPr>
        <w:pStyle w:val="Numberedparagraph"/>
        <w:numPr>
          <w:ilvl w:val="0"/>
          <w:numId w:val="7"/>
        </w:numPr>
        <w:ind w:left="567" w:hanging="567"/>
      </w:pPr>
      <w:r>
        <w:t>T</w:t>
      </w:r>
      <w:r w:rsidR="00BD2202">
        <w:t>here are issues that would benefit from a shared view from two or more of the inspectorates. We think that by looking at targeted areas of practice, either by theme or locality, we will be able to:</w:t>
      </w:r>
    </w:p>
    <w:p w14:paraId="4D8A1D6C" w14:textId="77777777" w:rsidR="00BD2202" w:rsidRDefault="00BD2202" w:rsidP="00BD2202">
      <w:pPr>
        <w:pStyle w:val="Bulletsspaced"/>
        <w:rPr>
          <w:lang w:eastAsia="en-GB"/>
        </w:rPr>
      </w:pPr>
      <w:r>
        <w:rPr>
          <w:lang w:eastAsia="en-GB"/>
        </w:rPr>
        <w:t>set out clearly how partnership working in relation to a particular issue and/or in a particular area improves the experiences and progress of children and young people</w:t>
      </w:r>
    </w:p>
    <w:p w14:paraId="46979705" w14:textId="77777777" w:rsidR="00BD2202" w:rsidRDefault="00BD2202" w:rsidP="00BD2202">
      <w:pPr>
        <w:pStyle w:val="Bulletsspaced"/>
        <w:rPr>
          <w:lang w:eastAsia="en-GB"/>
        </w:rPr>
      </w:pPr>
      <w:r>
        <w:rPr>
          <w:lang w:eastAsia="en-GB"/>
        </w:rPr>
        <w:t>use our resources effectively so that any such inspection activity is truly 'joint' between the inspectorates relevant to the issue</w:t>
      </w:r>
    </w:p>
    <w:p w14:paraId="40896C0A" w14:textId="2D0B8BE4" w:rsidR="00BD2202" w:rsidRDefault="00BD2202" w:rsidP="00BD2202">
      <w:pPr>
        <w:pStyle w:val="Bulletsspaced-lastbullet"/>
        <w:rPr>
          <w:lang w:eastAsia="en-GB"/>
        </w:rPr>
      </w:pPr>
      <w:proofErr w:type="gramStart"/>
      <w:r>
        <w:rPr>
          <w:lang w:eastAsia="en-GB"/>
        </w:rPr>
        <w:t>gain</w:t>
      </w:r>
      <w:proofErr w:type="gramEnd"/>
      <w:r>
        <w:rPr>
          <w:lang w:eastAsia="en-GB"/>
        </w:rPr>
        <w:t xml:space="preserve"> a detailed view of services in a particular area of practice so that we can report examples of both good and poor practice </w:t>
      </w:r>
      <w:r w:rsidR="00B9143E">
        <w:rPr>
          <w:lang w:eastAsia="en-GB"/>
        </w:rPr>
        <w:t>for others to</w:t>
      </w:r>
      <w:r>
        <w:rPr>
          <w:lang w:eastAsia="en-GB"/>
        </w:rPr>
        <w:t xml:space="preserve"> learn</w:t>
      </w:r>
      <w:r w:rsidR="00B9143E">
        <w:rPr>
          <w:lang w:eastAsia="en-GB"/>
        </w:rPr>
        <w:t xml:space="preserve"> from</w:t>
      </w:r>
      <w:r>
        <w:rPr>
          <w:lang w:eastAsia="en-GB"/>
        </w:rPr>
        <w:t xml:space="preserve">. </w:t>
      </w:r>
    </w:p>
    <w:p w14:paraId="73029193" w14:textId="0E42CBA4" w:rsidR="00BD2202" w:rsidRDefault="00BD2202" w:rsidP="00E149E4">
      <w:pPr>
        <w:pStyle w:val="Numberedparagraph"/>
        <w:numPr>
          <w:ilvl w:val="0"/>
          <w:numId w:val="7"/>
        </w:numPr>
        <w:ind w:left="567" w:hanging="567"/>
      </w:pPr>
      <w:r>
        <w:t xml:space="preserve">We </w:t>
      </w:r>
      <w:r w:rsidR="00B9143E">
        <w:t>intend</w:t>
      </w:r>
      <w:r>
        <w:t xml:space="preserve"> to </w:t>
      </w:r>
      <w:r w:rsidR="00B9143E">
        <w:t xml:space="preserve">complete </w:t>
      </w:r>
      <w:r>
        <w:t>six targeted inspections in a locality area before March 2016. These targeted inspections will evaluate how local agencies work together to protect children, focused on specific areas of concern such as the sexual exploitation of children and young people.</w:t>
      </w:r>
    </w:p>
    <w:p w14:paraId="44979B5B" w14:textId="77777777" w:rsidR="00BD2202" w:rsidRDefault="00BD2202" w:rsidP="00E149E4">
      <w:pPr>
        <w:pStyle w:val="Numberedparagraph"/>
        <w:numPr>
          <w:ilvl w:val="0"/>
          <w:numId w:val="7"/>
        </w:numPr>
        <w:ind w:left="567" w:hanging="567"/>
      </w:pPr>
      <w:r>
        <w:t xml:space="preserve">We will work closely with our relevant government departments and sector representatives to help us think about the important areas of practice we must take into account in this planned programme of joint inspection. </w:t>
      </w:r>
    </w:p>
    <w:p w14:paraId="0459E490" w14:textId="5396943D" w:rsidR="00496FC0" w:rsidRDefault="00BD2202" w:rsidP="00E149E4">
      <w:pPr>
        <w:pStyle w:val="Numberedparagraph"/>
        <w:numPr>
          <w:ilvl w:val="0"/>
          <w:numId w:val="7"/>
        </w:numPr>
        <w:ind w:left="567" w:hanging="567"/>
      </w:pPr>
      <w:r w:rsidRPr="00EC6B99">
        <w:t xml:space="preserve">We will call this group together in the summer with the intention, subject to further consultation, of launching this programme of joint work in the autumn. This targeted programme of joint inspections will inform our ongoing programme of joint work </w:t>
      </w:r>
      <w:r w:rsidR="00B9143E">
        <w:t>after</w:t>
      </w:r>
      <w:r w:rsidR="00B9143E" w:rsidRPr="00EC6B99">
        <w:t xml:space="preserve"> </w:t>
      </w:r>
      <w:r w:rsidRPr="00EC6B99">
        <w:t>April 2016.</w:t>
      </w:r>
      <w:r w:rsidR="00496FC0">
        <w:t xml:space="preserve">  </w:t>
      </w:r>
    </w:p>
    <w:p w14:paraId="0459E491" w14:textId="7A243CA9" w:rsidR="00496FC0" w:rsidRDefault="00496FC0" w:rsidP="00496FC0">
      <w:pPr>
        <w:pStyle w:val="Heading1"/>
      </w:pPr>
      <w:r>
        <w:br w:type="page"/>
      </w:r>
      <w:bookmarkStart w:id="7" w:name="_Toc412635024"/>
      <w:r>
        <w:lastRenderedPageBreak/>
        <w:t>Annex A</w:t>
      </w:r>
      <w:r w:rsidR="003B66D8">
        <w:t>:</w:t>
      </w:r>
      <w:r>
        <w:t xml:space="preserve"> Care Quality Commission consultation responses</w:t>
      </w:r>
      <w:bookmarkEnd w:id="7"/>
    </w:p>
    <w:p w14:paraId="0459E492" w14:textId="77777777" w:rsidR="00496FC0" w:rsidRDefault="00496FC0" w:rsidP="00496FC0">
      <w:pPr>
        <w:pStyle w:val="Heading3"/>
      </w:pPr>
      <w:bookmarkStart w:id="8" w:name="_Toc412635025"/>
      <w:r>
        <w:t>Summary</w:t>
      </w:r>
      <w:bookmarkEnd w:id="8"/>
    </w:p>
    <w:p w14:paraId="0459E493" w14:textId="318AE856" w:rsidR="00496FC0" w:rsidRDefault="00496FC0" w:rsidP="00E149E4">
      <w:pPr>
        <w:pStyle w:val="Numberedparagraph"/>
        <w:numPr>
          <w:ilvl w:val="0"/>
          <w:numId w:val="7"/>
        </w:numPr>
        <w:ind w:left="567" w:hanging="567"/>
      </w:pPr>
      <w:r>
        <w:t xml:space="preserve">In general, </w:t>
      </w:r>
      <w:r w:rsidR="003B66D8">
        <w:t xml:space="preserve">respondents </w:t>
      </w:r>
      <w:r>
        <w:t>were supportive of the proposals set out in the consultation.</w:t>
      </w:r>
    </w:p>
    <w:p w14:paraId="0459E494" w14:textId="4FBBD4B7" w:rsidR="00496FC0" w:rsidRDefault="00496FC0" w:rsidP="00E149E4">
      <w:pPr>
        <w:pStyle w:val="Numberedparagraph"/>
        <w:numPr>
          <w:ilvl w:val="0"/>
          <w:numId w:val="7"/>
        </w:numPr>
        <w:ind w:left="567" w:hanging="567"/>
      </w:pPr>
      <w:r>
        <w:t>There was significant support for the criteria used to identify the local authorities where integrated inspections would take place. Respondents were in agreement that the inspectorates should use the same judgement structure as well as making a shared judgement about the effectiveness of the LSCB.</w:t>
      </w:r>
    </w:p>
    <w:p w14:paraId="0459E495" w14:textId="4BF7147D" w:rsidR="00496FC0" w:rsidRDefault="00496FC0" w:rsidP="00E149E4">
      <w:pPr>
        <w:pStyle w:val="Numberedparagraph"/>
        <w:numPr>
          <w:ilvl w:val="0"/>
          <w:numId w:val="7"/>
        </w:numPr>
        <w:ind w:left="567" w:hanging="567"/>
      </w:pPr>
      <w:r>
        <w:t>There was similar agreement for the criteria CQC propose</w:t>
      </w:r>
      <w:r w:rsidR="00E37D2C">
        <w:t>s</w:t>
      </w:r>
      <w:r>
        <w:t xml:space="preserve"> to use to evaluate the effectiveness of health services.</w:t>
      </w:r>
    </w:p>
    <w:p w14:paraId="0459E496" w14:textId="77777777" w:rsidR="00496FC0" w:rsidRDefault="00496FC0" w:rsidP="00496FC0">
      <w:pPr>
        <w:pStyle w:val="Heading3"/>
      </w:pPr>
      <w:bookmarkStart w:id="9" w:name="_Toc412635026"/>
      <w:r>
        <w:t>The criteria</w:t>
      </w:r>
      <w:bookmarkEnd w:id="9"/>
    </w:p>
    <w:p w14:paraId="0459E497" w14:textId="73DC55DB" w:rsidR="00496FC0" w:rsidRDefault="00496FC0" w:rsidP="00E149E4">
      <w:pPr>
        <w:pStyle w:val="Numberedparagraph"/>
        <w:numPr>
          <w:ilvl w:val="0"/>
          <w:numId w:val="7"/>
        </w:numPr>
        <w:ind w:left="567" w:hanging="567"/>
      </w:pPr>
      <w:r>
        <w:t>There was support for the way integrated inspections will be conducted</w:t>
      </w:r>
      <w:r w:rsidR="00E37D2C">
        <w:t>:</w:t>
      </w:r>
    </w:p>
    <w:p w14:paraId="0459E498" w14:textId="4908FE6D" w:rsidR="00496FC0" w:rsidRDefault="00E37D2C" w:rsidP="00117DFE">
      <w:pPr>
        <w:pStyle w:val="Quote"/>
        <w:rPr>
          <w:lang w:eastAsia="en-GB"/>
        </w:rPr>
      </w:pPr>
      <w:r>
        <w:rPr>
          <w:lang w:eastAsia="en-GB"/>
        </w:rPr>
        <w:t>‘</w:t>
      </w:r>
      <w:r w:rsidR="00496FC0">
        <w:rPr>
          <w:lang w:eastAsia="en-GB"/>
        </w:rPr>
        <w:t xml:space="preserve">When inspecting an area, as a single agency the full picture of what it is like for a child or young person cannot be gained </w:t>
      </w:r>
      <w:r>
        <w:rPr>
          <w:lang w:eastAsia="en-GB"/>
        </w:rPr>
        <w:t xml:space="preserve">– </w:t>
      </w:r>
      <w:r w:rsidR="00496FC0">
        <w:rPr>
          <w:lang w:eastAsia="en-GB"/>
        </w:rPr>
        <w:t>this needs to be conducted with all partners at the same time. This will avoid assumptions being made of another agency's input</w:t>
      </w:r>
      <w:r>
        <w:rPr>
          <w:lang w:eastAsia="en-GB"/>
        </w:rPr>
        <w:t>.’</w:t>
      </w:r>
    </w:p>
    <w:p w14:paraId="0459E499" w14:textId="79158877" w:rsidR="00496FC0" w:rsidRDefault="00496FC0" w:rsidP="00E149E4">
      <w:pPr>
        <w:pStyle w:val="Numberedparagraph"/>
        <w:numPr>
          <w:ilvl w:val="0"/>
          <w:numId w:val="7"/>
        </w:numPr>
        <w:ind w:left="567" w:hanging="567"/>
      </w:pPr>
      <w:r>
        <w:t>There were some concerns that an integrated inspection would be very time</w:t>
      </w:r>
      <w:r w:rsidR="005A4312">
        <w:t>-</w:t>
      </w:r>
      <w:r>
        <w:t>consuming for agencies, and they would need to be managed effectively to ensure that day-to-day work was not disrupted</w:t>
      </w:r>
      <w:r w:rsidR="005A4312">
        <w:t>.</w:t>
      </w:r>
    </w:p>
    <w:p w14:paraId="0459E49A" w14:textId="77DD0094" w:rsidR="00496FC0" w:rsidRDefault="00496FC0" w:rsidP="00E149E4">
      <w:pPr>
        <w:pStyle w:val="Numberedparagraph"/>
        <w:numPr>
          <w:ilvl w:val="0"/>
          <w:numId w:val="7"/>
        </w:numPr>
        <w:ind w:left="567" w:hanging="567"/>
      </w:pPr>
      <w:r>
        <w:t>There was some strong support for CQC to include children’s health services that are commissioned by local government,</w:t>
      </w:r>
      <w:r w:rsidR="00E37D2C">
        <w:t xml:space="preserve"> with</w:t>
      </w:r>
      <w:r>
        <w:t xml:space="preserve"> some respondents suggesting that that the integrity of health inspections would be compromised if they were not included.</w:t>
      </w:r>
    </w:p>
    <w:p w14:paraId="0459E49B" w14:textId="4A213A83" w:rsidR="00496FC0" w:rsidRDefault="00496FC0" w:rsidP="00E149E4">
      <w:pPr>
        <w:pStyle w:val="Numberedparagraph"/>
        <w:numPr>
          <w:ilvl w:val="0"/>
          <w:numId w:val="7"/>
        </w:numPr>
        <w:ind w:left="567" w:hanging="567"/>
      </w:pPr>
      <w:r>
        <w:t>Some agencies thought it was important that good practice areas were also inspected to ensure balance.</w:t>
      </w:r>
    </w:p>
    <w:p w14:paraId="0459E49C" w14:textId="5E4F5B1D" w:rsidR="00496FC0" w:rsidRDefault="00496FC0" w:rsidP="00E149E4">
      <w:pPr>
        <w:pStyle w:val="Numberedparagraph"/>
        <w:numPr>
          <w:ilvl w:val="0"/>
          <w:numId w:val="7"/>
        </w:numPr>
        <w:ind w:left="567" w:hanging="567"/>
      </w:pPr>
      <w:r>
        <w:t xml:space="preserve">Although there was general agreement about </w:t>
      </w:r>
      <w:r w:rsidR="00E37D2C">
        <w:t xml:space="preserve">using the </w:t>
      </w:r>
      <w:r>
        <w:t xml:space="preserve">same judgement structure, there </w:t>
      </w:r>
      <w:r w:rsidR="00E37D2C">
        <w:t xml:space="preserve">were </w:t>
      </w:r>
      <w:r>
        <w:t>some concerns expressed about those situations where agencies were not working to similar standards.</w:t>
      </w:r>
    </w:p>
    <w:p w14:paraId="0459E49D" w14:textId="2567614C" w:rsidR="00496FC0" w:rsidRDefault="00496FC0" w:rsidP="00E149E4">
      <w:pPr>
        <w:pStyle w:val="Numberedparagraph"/>
        <w:numPr>
          <w:ilvl w:val="0"/>
          <w:numId w:val="7"/>
        </w:numPr>
        <w:ind w:left="567" w:hanging="567"/>
      </w:pPr>
      <w:r>
        <w:t>Respondents generally supported a shared judgement of the LSCB</w:t>
      </w:r>
      <w:r w:rsidR="00E37D2C">
        <w:t>:</w:t>
      </w:r>
    </w:p>
    <w:p w14:paraId="0459E49E" w14:textId="16F6F6AD" w:rsidR="00496FC0" w:rsidRDefault="00E37D2C" w:rsidP="00117DFE">
      <w:pPr>
        <w:pStyle w:val="Quote"/>
        <w:rPr>
          <w:lang w:eastAsia="en-GB"/>
        </w:rPr>
      </w:pPr>
      <w:r>
        <w:rPr>
          <w:lang w:eastAsia="en-GB"/>
        </w:rPr>
        <w:t>‘</w:t>
      </w:r>
      <w:r w:rsidR="00496FC0">
        <w:rPr>
          <w:lang w:eastAsia="en-GB"/>
        </w:rPr>
        <w:t>We would welcome the judgements reflecting the role of the LSCB in scrutinising and challenge and assessing if they have effectively recognised poor practice and are challenging this appropriately.</w:t>
      </w:r>
      <w:r>
        <w:rPr>
          <w:lang w:eastAsia="en-GB"/>
        </w:rPr>
        <w:t>’</w:t>
      </w:r>
    </w:p>
    <w:p w14:paraId="0459E49F" w14:textId="233C8314" w:rsidR="00496FC0" w:rsidRDefault="00496FC0" w:rsidP="00E149E4">
      <w:pPr>
        <w:pStyle w:val="Numberedparagraph"/>
        <w:numPr>
          <w:ilvl w:val="0"/>
          <w:numId w:val="7"/>
        </w:numPr>
        <w:ind w:left="567" w:hanging="567"/>
      </w:pPr>
      <w:r>
        <w:t>There was strong support for the proposals to evaluate the effectiveness of health services</w:t>
      </w:r>
      <w:r w:rsidR="00E37D2C">
        <w:t>:</w:t>
      </w:r>
    </w:p>
    <w:p w14:paraId="0459E4A0" w14:textId="5A9F3761" w:rsidR="00496FC0" w:rsidRDefault="00E37D2C" w:rsidP="00117DFE">
      <w:pPr>
        <w:pStyle w:val="Quote"/>
        <w:rPr>
          <w:lang w:eastAsia="en-GB"/>
        </w:rPr>
      </w:pPr>
      <w:r>
        <w:rPr>
          <w:lang w:eastAsia="en-GB"/>
        </w:rPr>
        <w:lastRenderedPageBreak/>
        <w:t>‘</w:t>
      </w:r>
      <w:r w:rsidR="00496FC0">
        <w:rPr>
          <w:lang w:eastAsia="en-GB"/>
        </w:rPr>
        <w:t>Overall it is felt this is a comprehensive structure. It gives clarity in how the different areas are inspected</w:t>
      </w:r>
      <w:r>
        <w:rPr>
          <w:lang w:eastAsia="en-GB"/>
        </w:rPr>
        <w:t>.’</w:t>
      </w:r>
    </w:p>
    <w:p w14:paraId="420155AE" w14:textId="3AFC3D5B" w:rsidR="00E37D2C" w:rsidRDefault="00496FC0" w:rsidP="00E149E4">
      <w:pPr>
        <w:pStyle w:val="Numberedparagraph"/>
        <w:numPr>
          <w:ilvl w:val="0"/>
          <w:numId w:val="7"/>
        </w:numPr>
        <w:ind w:left="567" w:hanging="567"/>
      </w:pPr>
      <w:r>
        <w:t>There was support for evaluating leadership, management and governance in health services</w:t>
      </w:r>
      <w:r w:rsidR="00E37D2C">
        <w:t>:</w:t>
      </w:r>
    </w:p>
    <w:p w14:paraId="0459E4A2" w14:textId="502C56E7" w:rsidR="00417E39" w:rsidRDefault="00E37D2C" w:rsidP="00117DFE">
      <w:pPr>
        <w:pStyle w:val="Quote"/>
        <w:rPr>
          <w:lang w:eastAsia="en-GB"/>
        </w:rPr>
      </w:pPr>
      <w:r>
        <w:rPr>
          <w:lang w:eastAsia="en-GB"/>
        </w:rPr>
        <w:t>‘</w:t>
      </w:r>
      <w:r w:rsidR="00496FC0">
        <w:rPr>
          <w:lang w:eastAsia="en-GB"/>
        </w:rPr>
        <w:t xml:space="preserve">Health </w:t>
      </w:r>
      <w:r>
        <w:rPr>
          <w:lang w:eastAsia="en-GB"/>
        </w:rPr>
        <w:t xml:space="preserve">agencies </w:t>
      </w:r>
      <w:r w:rsidR="00496FC0">
        <w:rPr>
          <w:lang w:eastAsia="en-GB"/>
        </w:rPr>
        <w:t>represented on LSCB recognise the importance of its strategic leadership in driving change and influencing service delivery. Good leadership is required to ensure a robust service which is innovative and will challenge services</w:t>
      </w:r>
      <w:r>
        <w:rPr>
          <w:lang w:eastAsia="en-GB"/>
        </w:rPr>
        <w:t>.’</w:t>
      </w:r>
    </w:p>
    <w:p w14:paraId="0459E4A3" w14:textId="500EBD19" w:rsidR="00496FC0" w:rsidRDefault="00496FC0" w:rsidP="00496FC0">
      <w:pPr>
        <w:pStyle w:val="Heading1"/>
      </w:pPr>
      <w:r>
        <w:br w:type="page"/>
      </w:r>
      <w:bookmarkStart w:id="10" w:name="_Toc412635027"/>
      <w:r>
        <w:lastRenderedPageBreak/>
        <w:t>Annex B</w:t>
      </w:r>
      <w:r w:rsidR="00E37D2C">
        <w:t>:</w:t>
      </w:r>
      <w:r>
        <w:t xml:space="preserve"> </w:t>
      </w:r>
      <w:r w:rsidR="00E37D2C" w:rsidRPr="00E37D2C">
        <w:t>Her Majesty</w:t>
      </w:r>
      <w:r w:rsidR="00E37D2C">
        <w:t xml:space="preserve">'s Inspectorate of Constabulary </w:t>
      </w:r>
      <w:r>
        <w:t>consultation responses</w:t>
      </w:r>
      <w:bookmarkEnd w:id="10"/>
    </w:p>
    <w:p w14:paraId="0459E4A4" w14:textId="77777777" w:rsidR="00496FC0" w:rsidRDefault="00496FC0" w:rsidP="00496FC0">
      <w:pPr>
        <w:pStyle w:val="Heading3"/>
      </w:pPr>
      <w:bookmarkStart w:id="11" w:name="_Toc412635028"/>
      <w:r>
        <w:t>Summary</w:t>
      </w:r>
      <w:bookmarkEnd w:id="11"/>
    </w:p>
    <w:p w14:paraId="0459E4A5" w14:textId="77777777" w:rsidR="00496FC0" w:rsidRDefault="00496FC0" w:rsidP="00E149E4">
      <w:pPr>
        <w:pStyle w:val="Numberedparagraph"/>
        <w:numPr>
          <w:ilvl w:val="0"/>
          <w:numId w:val="7"/>
        </w:numPr>
        <w:ind w:left="567" w:hanging="567"/>
      </w:pPr>
      <w:r>
        <w:t xml:space="preserve">Respondents were generally supportive of the proposed criteria for the evaluation of the effectiveness of the police. </w:t>
      </w:r>
    </w:p>
    <w:p w14:paraId="0459E4A6" w14:textId="77777777" w:rsidR="00496FC0" w:rsidRDefault="00496FC0" w:rsidP="00496FC0">
      <w:pPr>
        <w:pStyle w:val="Heading3"/>
      </w:pPr>
      <w:bookmarkStart w:id="12" w:name="_Toc412635029"/>
      <w:r>
        <w:t>The criteria</w:t>
      </w:r>
      <w:bookmarkEnd w:id="12"/>
    </w:p>
    <w:p w14:paraId="0459E4A7" w14:textId="2A44057B" w:rsidR="00496FC0" w:rsidRDefault="00496FC0" w:rsidP="00E149E4">
      <w:pPr>
        <w:pStyle w:val="Numberedparagraph"/>
        <w:numPr>
          <w:ilvl w:val="0"/>
          <w:numId w:val="7"/>
        </w:numPr>
        <w:ind w:left="567" w:hanging="567"/>
      </w:pPr>
      <w:r>
        <w:t xml:space="preserve">Supportive responses focused </w:t>
      </w:r>
      <w:r w:rsidR="00E37D2C">
        <w:t xml:space="preserve">on </w:t>
      </w:r>
      <w:r>
        <w:t>the positive outcomes for children and hearing the child’s voice throughout the process. However some concerns were raised about the experiences of children</w:t>
      </w:r>
      <w:r w:rsidR="00E37D2C">
        <w:t>:</w:t>
      </w:r>
    </w:p>
    <w:p w14:paraId="0459E4A8" w14:textId="3A4A323E" w:rsidR="00496FC0" w:rsidRDefault="00E37D2C" w:rsidP="00496FC0">
      <w:pPr>
        <w:pStyle w:val="Quote"/>
      </w:pPr>
      <w:r>
        <w:t>‘</w:t>
      </w:r>
      <w:r w:rsidR="00496FC0">
        <w:t>We would like to see the experiences of children in care and care leavers more explicit in the criteria to ensure that their experiences are captured</w:t>
      </w:r>
      <w:r>
        <w:t>.’</w:t>
      </w:r>
    </w:p>
    <w:p w14:paraId="0459E4A9" w14:textId="243C26C9" w:rsidR="00496FC0" w:rsidRDefault="00496FC0" w:rsidP="00E149E4">
      <w:pPr>
        <w:pStyle w:val="Numberedparagraph"/>
        <w:numPr>
          <w:ilvl w:val="0"/>
          <w:numId w:val="7"/>
        </w:numPr>
        <w:ind w:left="567" w:hanging="567"/>
      </w:pPr>
      <w:r>
        <w:t xml:space="preserve">Concerns were raised </w:t>
      </w:r>
      <w:r w:rsidR="005A4312">
        <w:t>about</w:t>
      </w:r>
      <w:r>
        <w:t xml:space="preserve"> the challenges for police forces dealing with children placed within local authority areas from other parts of the country. Some concern was expressed that the criteria did not give sufficient consideration to the interaction of police forces with children. One respondent expressed concern that a police force may be graded as 'good' without having</w:t>
      </w:r>
      <w:r w:rsidR="00E37D2C">
        <w:t>:</w:t>
      </w:r>
    </w:p>
    <w:p w14:paraId="347A0ACF" w14:textId="32A8BB9F" w:rsidR="00E37D2C" w:rsidRDefault="00496FC0" w:rsidP="00496FC0">
      <w:pPr>
        <w:pStyle w:val="Quote"/>
      </w:pPr>
      <w:r>
        <w:t>'</w:t>
      </w:r>
      <w:proofErr w:type="gramStart"/>
      <w:r>
        <w:t>the</w:t>
      </w:r>
      <w:proofErr w:type="gramEnd"/>
      <w:r>
        <w:t xml:space="preserve"> views and experiences of children, young people and their families at the centre of service design'</w:t>
      </w:r>
    </w:p>
    <w:p w14:paraId="3F1B7C03" w14:textId="45955B4D" w:rsidR="00E37D2C" w:rsidRDefault="00496FC0" w:rsidP="00E149E4">
      <w:pPr>
        <w:pStyle w:val="Numberedparagraph-unnumberdextrapara"/>
      </w:pPr>
      <w:proofErr w:type="gramStart"/>
      <w:r>
        <w:t>and</w:t>
      </w:r>
      <w:proofErr w:type="gramEnd"/>
      <w:r>
        <w:t xml:space="preserve"> without children's opinions being used</w:t>
      </w:r>
      <w:r w:rsidR="00E37D2C">
        <w:t>:</w:t>
      </w:r>
      <w:r>
        <w:t xml:space="preserve"> </w:t>
      </w:r>
    </w:p>
    <w:p w14:paraId="0459E4AA" w14:textId="1C716751" w:rsidR="00496FC0" w:rsidRDefault="00496FC0" w:rsidP="00496FC0">
      <w:pPr>
        <w:pStyle w:val="Quote"/>
      </w:pPr>
      <w:r>
        <w:t>'</w:t>
      </w:r>
      <w:proofErr w:type="gramStart"/>
      <w:r>
        <w:t>to</w:t>
      </w:r>
      <w:proofErr w:type="gramEnd"/>
      <w:r>
        <w:t xml:space="preserve"> influence development and strategic thinking.'</w:t>
      </w:r>
    </w:p>
    <w:p w14:paraId="0459E4AB" w14:textId="418FF054" w:rsidR="00496FC0" w:rsidRDefault="0066205C" w:rsidP="00E149E4">
      <w:pPr>
        <w:pStyle w:val="Numberedparagraph"/>
        <w:numPr>
          <w:ilvl w:val="0"/>
          <w:numId w:val="7"/>
        </w:numPr>
        <w:ind w:left="567" w:hanging="567"/>
      </w:pPr>
      <w:r>
        <w:t xml:space="preserve">Some respondents recommended that additional criteria should be added that recognise the higher risk of abuse to disabled children. This was seen as important due to potential barriers to their protection being well understood and responded to, such as the difficulties some disabled children </w:t>
      </w:r>
      <w:r w:rsidR="006E197E">
        <w:t>have</w:t>
      </w:r>
      <w:r>
        <w:t xml:space="preserve"> in getting their experiences and voices heard.</w:t>
      </w:r>
      <w:r w:rsidR="00496FC0">
        <w:t xml:space="preserve"> </w:t>
      </w:r>
    </w:p>
    <w:p w14:paraId="0459E4AC" w14:textId="0B33DD8A" w:rsidR="00496FC0" w:rsidRDefault="00496FC0" w:rsidP="00E149E4">
      <w:pPr>
        <w:pStyle w:val="Numberedparagraph"/>
        <w:numPr>
          <w:ilvl w:val="0"/>
          <w:numId w:val="7"/>
        </w:numPr>
        <w:ind w:left="567" w:hanging="567"/>
      </w:pPr>
      <w:r>
        <w:t>Several respondents cite</w:t>
      </w:r>
      <w:r w:rsidR="00061C10">
        <w:t>d</w:t>
      </w:r>
      <w:r>
        <w:t xml:space="preserve"> differences in the experiences of children who go missing compared </w:t>
      </w:r>
      <w:r w:rsidR="0029205F">
        <w:t>with</w:t>
      </w:r>
      <w:r w:rsidR="0066205C">
        <w:t xml:space="preserve"> those</w:t>
      </w:r>
      <w:r>
        <w:t xml:space="preserve"> children </w:t>
      </w:r>
      <w:r w:rsidR="0066205C">
        <w:t xml:space="preserve">who are </w:t>
      </w:r>
      <w:r>
        <w:t>looked after</w:t>
      </w:r>
      <w:r w:rsidR="0066205C">
        <w:t xml:space="preserve"> and</w:t>
      </w:r>
      <w:r>
        <w:t xml:space="preserve"> who go missing. In particular</w:t>
      </w:r>
      <w:r w:rsidR="00061C10">
        <w:t>,</w:t>
      </w:r>
      <w:r>
        <w:t xml:space="preserve"> concerns </w:t>
      </w:r>
      <w:r w:rsidR="00061C10">
        <w:t xml:space="preserve">were </w:t>
      </w:r>
      <w:r>
        <w:t>raised about the experiences of particular groups of children with specific needs, such as children</w:t>
      </w:r>
      <w:r w:rsidR="00061C10" w:rsidRPr="00061C10">
        <w:t xml:space="preserve"> </w:t>
      </w:r>
      <w:r w:rsidR="00061C10">
        <w:t>looked after</w:t>
      </w:r>
      <w:r>
        <w:t xml:space="preserve">, </w:t>
      </w:r>
      <w:r w:rsidR="00061C10">
        <w:t>disabled children</w:t>
      </w:r>
      <w:r>
        <w:t xml:space="preserve"> or children in custody. One respondent </w:t>
      </w:r>
      <w:r w:rsidR="001C4667">
        <w:t xml:space="preserve">said </w:t>
      </w:r>
      <w:r>
        <w:t xml:space="preserve">that the </w:t>
      </w:r>
      <w:r w:rsidR="0066205C">
        <w:t>criteria should include a measure of whether children’s experiences</w:t>
      </w:r>
      <w:r w:rsidR="0036508B">
        <w:t xml:space="preserve"> and voices</w:t>
      </w:r>
      <w:r w:rsidR="0066205C">
        <w:t xml:space="preserve"> have been sought </w:t>
      </w:r>
      <w:r w:rsidR="0036508B">
        <w:t>and</w:t>
      </w:r>
      <w:r w:rsidR="0066205C">
        <w:t xml:space="preserve"> considered routinely when the police attend any incident</w:t>
      </w:r>
      <w:r w:rsidR="006E197E">
        <w:t xml:space="preserve"> involving them</w:t>
      </w:r>
      <w:r>
        <w:t>. Other recommendations for additional criteria focused on:</w:t>
      </w:r>
    </w:p>
    <w:p w14:paraId="0459E4AD" w14:textId="0630A26E" w:rsidR="00496FC0" w:rsidRDefault="00A96323" w:rsidP="00496FC0">
      <w:pPr>
        <w:pStyle w:val="Bulletsspaced"/>
      </w:pPr>
      <w:r>
        <w:t>d</w:t>
      </w:r>
      <w:r w:rsidR="00496FC0">
        <w:t xml:space="preserve">ata on the use of </w:t>
      </w:r>
      <w:r>
        <w:t>‘</w:t>
      </w:r>
      <w:r w:rsidR="00496FC0">
        <w:t>safe and well</w:t>
      </w:r>
      <w:r>
        <w:t>’</w:t>
      </w:r>
      <w:r w:rsidR="00496FC0">
        <w:t xml:space="preserve"> checks</w:t>
      </w:r>
    </w:p>
    <w:p w14:paraId="0459E4AE" w14:textId="6A754B20" w:rsidR="00496FC0" w:rsidRDefault="00A96323" w:rsidP="00496FC0">
      <w:pPr>
        <w:pStyle w:val="Bulletsspaced"/>
      </w:pPr>
      <w:r>
        <w:t>identifying</w:t>
      </w:r>
      <w:r w:rsidR="00496FC0">
        <w:t>, recording and responding to trafficked children and work jointly with other agencies to protect them from harm</w:t>
      </w:r>
    </w:p>
    <w:p w14:paraId="0459E4AF" w14:textId="205D2935" w:rsidR="00496FC0" w:rsidRDefault="00A96323" w:rsidP="00496FC0">
      <w:pPr>
        <w:pStyle w:val="Bulletsspaced"/>
      </w:pPr>
      <w:r>
        <w:lastRenderedPageBreak/>
        <w:t xml:space="preserve">how </w:t>
      </w:r>
      <w:r w:rsidR="00496FC0">
        <w:t xml:space="preserve">police forces respond to </w:t>
      </w:r>
      <w:r>
        <w:t xml:space="preserve">child sexual exploitation  </w:t>
      </w:r>
    </w:p>
    <w:p w14:paraId="0459E4B0" w14:textId="4DAC0B97" w:rsidR="00496FC0" w:rsidRDefault="00A96323" w:rsidP="00496FC0">
      <w:pPr>
        <w:pStyle w:val="Bulletsspaced"/>
      </w:pPr>
      <w:r>
        <w:t xml:space="preserve">how </w:t>
      </w:r>
      <w:r w:rsidR="00496FC0">
        <w:t>effective police forces are in the use of early intervention and disruption measures</w:t>
      </w:r>
    </w:p>
    <w:p w14:paraId="0459E4B1" w14:textId="71EFC119" w:rsidR="00496FC0" w:rsidRDefault="00A96323" w:rsidP="00496FC0">
      <w:pPr>
        <w:pStyle w:val="Bulletsspaced"/>
      </w:pPr>
      <w:r>
        <w:t xml:space="preserve">how </w:t>
      </w:r>
      <w:r w:rsidR="00496FC0">
        <w:t>police forces work with relevant voluntary sector organisations in gathering and mapping information</w:t>
      </w:r>
    </w:p>
    <w:p w14:paraId="0459E4B2" w14:textId="1472C38A" w:rsidR="00496FC0" w:rsidRDefault="00A96323" w:rsidP="00496FC0">
      <w:pPr>
        <w:pStyle w:val="Bulletsspaced-lastbullet"/>
      </w:pPr>
      <w:proofErr w:type="gramStart"/>
      <w:r>
        <w:t>whether</w:t>
      </w:r>
      <w:proofErr w:type="gramEnd"/>
      <w:r>
        <w:t xml:space="preserve"> </w:t>
      </w:r>
      <w:r w:rsidR="00496FC0">
        <w:t xml:space="preserve">HMIC should evaluate how police forces gather data on </w:t>
      </w:r>
      <w:r w:rsidR="007D39AD">
        <w:t>‘</w:t>
      </w:r>
      <w:r w:rsidR="00496FC0">
        <w:t>stop and searches</w:t>
      </w:r>
      <w:r w:rsidR="007D39AD">
        <w:t>’,</w:t>
      </w:r>
      <w:r w:rsidR="00496FC0">
        <w:t xml:space="preserve"> specifically in relation to children </w:t>
      </w:r>
      <w:r w:rsidR="007D39AD">
        <w:t xml:space="preserve">looked after </w:t>
      </w:r>
      <w:r w:rsidR="00496FC0">
        <w:t>or other children</w:t>
      </w:r>
      <w:r w:rsidR="007D39AD">
        <w:t xml:space="preserve"> whose circumstances have made them vulnerable</w:t>
      </w:r>
      <w:r w:rsidR="00496FC0">
        <w:t>.</w:t>
      </w:r>
    </w:p>
    <w:p w14:paraId="0459E4B3" w14:textId="4ED9E60C" w:rsidR="00496FC0" w:rsidRDefault="00496FC0" w:rsidP="00496FC0">
      <w:pPr>
        <w:pStyle w:val="Heading1"/>
      </w:pPr>
      <w:r>
        <w:br w:type="page"/>
      </w:r>
      <w:bookmarkStart w:id="13" w:name="_Toc412635030"/>
      <w:r>
        <w:lastRenderedPageBreak/>
        <w:t>Annex C</w:t>
      </w:r>
      <w:r w:rsidR="001C4667">
        <w:t>:</w:t>
      </w:r>
      <w:r>
        <w:t xml:space="preserve"> </w:t>
      </w:r>
      <w:r w:rsidR="001C4667">
        <w:t xml:space="preserve">Her Majesty’s Inspectorate </w:t>
      </w:r>
      <w:r>
        <w:t>Probation consultation responses</w:t>
      </w:r>
      <w:bookmarkEnd w:id="13"/>
    </w:p>
    <w:p w14:paraId="0459E4B4" w14:textId="77777777" w:rsidR="00496FC0" w:rsidRDefault="00496FC0" w:rsidP="00496FC0">
      <w:pPr>
        <w:pStyle w:val="Heading3"/>
      </w:pPr>
      <w:bookmarkStart w:id="14" w:name="_Toc412635031"/>
      <w:r>
        <w:t>Summary</w:t>
      </w:r>
      <w:bookmarkEnd w:id="14"/>
    </w:p>
    <w:p w14:paraId="0459E4B5" w14:textId="2D4299DE" w:rsidR="00496FC0" w:rsidRDefault="00496FC0" w:rsidP="00E149E4">
      <w:pPr>
        <w:pStyle w:val="Numberedparagraph"/>
        <w:numPr>
          <w:ilvl w:val="0"/>
          <w:numId w:val="7"/>
        </w:numPr>
        <w:ind w:left="567" w:hanging="567"/>
      </w:pPr>
      <w:r>
        <w:t xml:space="preserve">All but one respondent agreed with our proposals to inspect </w:t>
      </w:r>
      <w:r w:rsidR="00C4317F">
        <w:t xml:space="preserve">the </w:t>
      </w:r>
      <w:r w:rsidR="006E197E">
        <w:t>N</w:t>
      </w:r>
      <w:r w:rsidR="00C4317F">
        <w:t xml:space="preserve">ational </w:t>
      </w:r>
      <w:r w:rsidR="006E197E">
        <w:t>P</w:t>
      </w:r>
      <w:r w:rsidR="00C4317F">
        <w:t xml:space="preserve">robation </w:t>
      </w:r>
      <w:r w:rsidR="006E197E">
        <w:t>S</w:t>
      </w:r>
      <w:r w:rsidR="00C4317F">
        <w:t>ervice, community rehabilitation companies and youth offending team</w:t>
      </w:r>
      <w:r w:rsidR="006E197E">
        <w:t xml:space="preserve">s </w:t>
      </w:r>
      <w:r w:rsidR="007D39AD">
        <w:t xml:space="preserve">– </w:t>
      </w:r>
      <w:r>
        <w:t xml:space="preserve">the </w:t>
      </w:r>
      <w:r w:rsidR="007D39AD">
        <w:t xml:space="preserve">one </w:t>
      </w:r>
      <w:r>
        <w:t xml:space="preserve">who disagreed would like to see a stronger focus on work with health services. </w:t>
      </w:r>
    </w:p>
    <w:p w14:paraId="0459E4B6" w14:textId="77777777" w:rsidR="00496FC0" w:rsidRDefault="00496FC0" w:rsidP="00496FC0">
      <w:pPr>
        <w:pStyle w:val="Heading3"/>
      </w:pPr>
      <w:bookmarkStart w:id="15" w:name="_Toc412635032"/>
      <w:r>
        <w:t>Probation services criteria</w:t>
      </w:r>
      <w:bookmarkEnd w:id="15"/>
    </w:p>
    <w:p w14:paraId="5E1D532F" w14:textId="778A5DB1" w:rsidR="00345341" w:rsidRDefault="00374C17" w:rsidP="00E149E4">
      <w:pPr>
        <w:pStyle w:val="Numberedparagraph"/>
        <w:numPr>
          <w:ilvl w:val="0"/>
          <w:numId w:val="7"/>
        </w:numPr>
        <w:ind w:left="567" w:hanging="567"/>
      </w:pPr>
      <w:r>
        <w:t>Responses</w:t>
      </w:r>
      <w:r w:rsidR="00345341">
        <w:t xml:space="preserve"> about the proposed criteria for inspecting probation services included:</w:t>
      </w:r>
    </w:p>
    <w:p w14:paraId="0459E4B8" w14:textId="74C0DD36" w:rsidR="00496FC0" w:rsidRDefault="00345341" w:rsidP="00496FC0">
      <w:pPr>
        <w:pStyle w:val="Bulletsspaced"/>
      </w:pPr>
      <w:r>
        <w:t>the importance of making sure</w:t>
      </w:r>
      <w:r w:rsidR="00C4317F">
        <w:t xml:space="preserve"> </w:t>
      </w:r>
      <w:r w:rsidR="00496FC0">
        <w:t xml:space="preserve">that inspection </w:t>
      </w:r>
      <w:r w:rsidR="00C4317F">
        <w:t xml:space="preserve">covers </w:t>
      </w:r>
      <w:r w:rsidR="00496FC0">
        <w:t>the new structural arrangements in provision of probation services</w:t>
      </w:r>
    </w:p>
    <w:p w14:paraId="0459E4B9" w14:textId="10843124" w:rsidR="00496FC0" w:rsidRDefault="00345341" w:rsidP="00496FC0">
      <w:pPr>
        <w:pStyle w:val="Bulletsspaced"/>
      </w:pPr>
      <w:r>
        <w:t>the need to</w:t>
      </w:r>
      <w:r w:rsidR="00496FC0">
        <w:t xml:space="preserve"> </w:t>
      </w:r>
      <w:r w:rsidR="00C4317F">
        <w:t>account for</w:t>
      </w:r>
      <w:r w:rsidR="00496FC0">
        <w:t xml:space="preserve"> how the transition from youth to adult services impacts on safeguarding</w:t>
      </w:r>
    </w:p>
    <w:p w14:paraId="7843385C" w14:textId="47648769" w:rsidR="00345341" w:rsidRDefault="00345341" w:rsidP="00496FC0">
      <w:pPr>
        <w:pStyle w:val="Bulletsspaced"/>
      </w:pPr>
      <w:r>
        <w:t xml:space="preserve">concerns about </w:t>
      </w:r>
      <w:r w:rsidR="00496FC0">
        <w:t>the ability of information sharing arrangements to provide accurate information about the involvement of offenders with children</w:t>
      </w:r>
    </w:p>
    <w:p w14:paraId="0459E4BB" w14:textId="79304F0C" w:rsidR="00496FC0" w:rsidRDefault="00C4317F" w:rsidP="00496FC0">
      <w:pPr>
        <w:pStyle w:val="Bulletsspaced"/>
      </w:pPr>
      <w:r>
        <w:t>c</w:t>
      </w:r>
      <w:r w:rsidR="00496FC0">
        <w:t>oncern</w:t>
      </w:r>
      <w:r>
        <w:t>s</w:t>
      </w:r>
      <w:r w:rsidR="00496FC0">
        <w:t xml:space="preserve"> that </w:t>
      </w:r>
      <w:r>
        <w:t xml:space="preserve">the </w:t>
      </w:r>
      <w:r w:rsidR="00496FC0">
        <w:t>view</w:t>
      </w:r>
      <w:r>
        <w:t>s</w:t>
      </w:r>
      <w:r w:rsidR="00496FC0">
        <w:t xml:space="preserve"> of children </w:t>
      </w:r>
      <w:r>
        <w:t xml:space="preserve">were </w:t>
      </w:r>
      <w:r w:rsidR="00496FC0">
        <w:t>not taken into account sufficiently</w:t>
      </w:r>
    </w:p>
    <w:p w14:paraId="0459E4BC" w14:textId="5C10B6F6" w:rsidR="00496FC0" w:rsidRDefault="00C4317F" w:rsidP="00496FC0">
      <w:pPr>
        <w:pStyle w:val="Bulletsspaced"/>
      </w:pPr>
      <w:r>
        <w:t>s</w:t>
      </w:r>
      <w:r w:rsidR="00496FC0">
        <w:t>ome disappointment that HMI Probation would not provide a graded judg</w:t>
      </w:r>
      <w:r w:rsidR="00AA0365">
        <w:t>e</w:t>
      </w:r>
      <w:r w:rsidR="00496FC0">
        <w:t xml:space="preserve">ment – </w:t>
      </w:r>
      <w:r w:rsidR="00374C17">
        <w:t xml:space="preserve">as </w:t>
      </w:r>
      <w:r>
        <w:t xml:space="preserve">this could give the impression </w:t>
      </w:r>
      <w:r w:rsidR="00496FC0">
        <w:t>that the contribution of probation is not important</w:t>
      </w:r>
    </w:p>
    <w:p w14:paraId="0459E4BD" w14:textId="46B9E4B4" w:rsidR="00496FC0" w:rsidRDefault="00374C17" w:rsidP="00496FC0">
      <w:pPr>
        <w:pStyle w:val="Bulletsspaced-lastbullet"/>
      </w:pPr>
      <w:proofErr w:type="gramStart"/>
      <w:r>
        <w:t>the</w:t>
      </w:r>
      <w:proofErr w:type="gramEnd"/>
      <w:r>
        <w:t xml:space="preserve"> importance of more </w:t>
      </w:r>
      <w:r w:rsidR="00496FC0">
        <w:t xml:space="preserve">attention </w:t>
      </w:r>
      <w:r>
        <w:t>being</w:t>
      </w:r>
      <w:r w:rsidR="00496FC0">
        <w:t xml:space="preserve"> directed at those who are care leavers and known to probation services.</w:t>
      </w:r>
    </w:p>
    <w:p w14:paraId="0459E4BE" w14:textId="0ED3552B" w:rsidR="00496FC0" w:rsidRDefault="00496FC0" w:rsidP="00496FC0">
      <w:pPr>
        <w:pStyle w:val="Heading3"/>
      </w:pPr>
      <w:bookmarkStart w:id="16" w:name="_Toc412635033"/>
      <w:r>
        <w:t xml:space="preserve">Youth </w:t>
      </w:r>
      <w:r w:rsidR="00B23DE7">
        <w:t xml:space="preserve">offending services </w:t>
      </w:r>
      <w:r>
        <w:t>criteria</w:t>
      </w:r>
      <w:bookmarkEnd w:id="16"/>
    </w:p>
    <w:p w14:paraId="0459E4BF" w14:textId="54F26676" w:rsidR="00496FC0" w:rsidRDefault="00374C17" w:rsidP="00E149E4">
      <w:pPr>
        <w:pStyle w:val="Numberedparagraph"/>
        <w:numPr>
          <w:ilvl w:val="0"/>
          <w:numId w:val="7"/>
        </w:numPr>
        <w:ind w:left="567" w:hanging="567"/>
      </w:pPr>
      <w:r>
        <w:t>Responses</w:t>
      </w:r>
      <w:r w:rsidR="00C236F8">
        <w:t xml:space="preserve"> about the proposed criteria for inspecting youth offending services</w:t>
      </w:r>
      <w:r>
        <w:t xml:space="preserve"> included</w:t>
      </w:r>
      <w:r w:rsidR="00C236F8">
        <w:t>:</w:t>
      </w:r>
    </w:p>
    <w:p w14:paraId="0459E4C0" w14:textId="595DA028" w:rsidR="00496FC0" w:rsidRDefault="00374C17" w:rsidP="00496FC0">
      <w:pPr>
        <w:pStyle w:val="Bulletsspaced"/>
      </w:pPr>
      <w:r>
        <w:t>the</w:t>
      </w:r>
      <w:r w:rsidR="00C236F8">
        <w:t xml:space="preserve"> n</w:t>
      </w:r>
      <w:r w:rsidR="00496FC0">
        <w:t>eed to consider issues around the transition to adulthood</w:t>
      </w:r>
      <w:r>
        <w:t xml:space="preserve"> in the criteria</w:t>
      </w:r>
    </w:p>
    <w:p w14:paraId="0459E4C1" w14:textId="6B4B2A82" w:rsidR="00496FC0" w:rsidRDefault="00374C17" w:rsidP="00496FC0">
      <w:pPr>
        <w:pStyle w:val="Bulletsspaced"/>
      </w:pPr>
      <w:r>
        <w:t>the</w:t>
      </w:r>
      <w:r w:rsidR="001F022A">
        <w:t xml:space="preserve"> n</w:t>
      </w:r>
      <w:r w:rsidR="00496FC0">
        <w:t xml:space="preserve">eed to be aware of </w:t>
      </w:r>
      <w:r w:rsidR="001F022A">
        <w:t xml:space="preserve">the </w:t>
      </w:r>
      <w:r w:rsidR="00496FC0">
        <w:t xml:space="preserve">possibility of child sexual exploitation </w:t>
      </w:r>
      <w:r w:rsidR="001F022A">
        <w:t xml:space="preserve">– the criteria should be </w:t>
      </w:r>
      <w:r w:rsidR="00496FC0">
        <w:t>change</w:t>
      </w:r>
      <w:r w:rsidR="001F022A">
        <w:t>d</w:t>
      </w:r>
      <w:r w:rsidR="00496FC0">
        <w:t xml:space="preserve"> </w:t>
      </w:r>
      <w:r>
        <w:t xml:space="preserve">to </w:t>
      </w:r>
      <w:r w:rsidR="001F022A">
        <w:t>recognise</w:t>
      </w:r>
      <w:r w:rsidR="00496FC0">
        <w:t xml:space="preserve"> early identification of children missing from home and risk of exploitation</w:t>
      </w:r>
    </w:p>
    <w:p w14:paraId="0459E4C2" w14:textId="1EDFDEE0" w:rsidR="00496FC0" w:rsidRDefault="00374C17" w:rsidP="00496FC0">
      <w:pPr>
        <w:pStyle w:val="Bulletsspaced"/>
      </w:pPr>
      <w:r>
        <w:t xml:space="preserve">concerns that the </w:t>
      </w:r>
      <w:r w:rsidR="00496FC0">
        <w:t xml:space="preserve">voice of the child is absent in the </w:t>
      </w:r>
      <w:r w:rsidR="00C236F8">
        <w:t>proposed criteria</w:t>
      </w:r>
    </w:p>
    <w:p w14:paraId="0459E4C3" w14:textId="4060E687" w:rsidR="00496FC0" w:rsidRDefault="00374C17" w:rsidP="00496FC0">
      <w:pPr>
        <w:pStyle w:val="Bulletsspaced"/>
      </w:pPr>
      <w:r>
        <w:t xml:space="preserve">concerns that the </w:t>
      </w:r>
      <w:r w:rsidR="00C236F8">
        <w:t>proposal not to make a</w:t>
      </w:r>
      <w:r w:rsidR="00496FC0">
        <w:t xml:space="preserve"> graded judgement </w:t>
      </w:r>
      <w:r w:rsidR="001F022A">
        <w:t xml:space="preserve">could give the impression  </w:t>
      </w:r>
      <w:r w:rsidR="00496FC0">
        <w:t>that</w:t>
      </w:r>
      <w:r w:rsidR="001F022A">
        <w:t xml:space="preserve"> the</w:t>
      </w:r>
      <w:r w:rsidR="00496FC0">
        <w:t xml:space="preserve"> </w:t>
      </w:r>
      <w:r>
        <w:t xml:space="preserve">youth offending team </w:t>
      </w:r>
      <w:r w:rsidR="00496FC0">
        <w:t>contribution is not important to child protection</w:t>
      </w:r>
    </w:p>
    <w:p w14:paraId="0459E4C4" w14:textId="203E1EB8" w:rsidR="00496FC0" w:rsidRDefault="00374C17" w:rsidP="00496FC0">
      <w:pPr>
        <w:pStyle w:val="Bulletsspaced"/>
      </w:pPr>
      <w:proofErr w:type="gramStart"/>
      <w:r>
        <w:t>the</w:t>
      </w:r>
      <w:proofErr w:type="gramEnd"/>
      <w:r>
        <w:t xml:space="preserve"> need to understand </w:t>
      </w:r>
      <w:r w:rsidR="00C236F8">
        <w:t>t</w:t>
      </w:r>
      <w:r w:rsidR="00496FC0">
        <w:t xml:space="preserve">he </w:t>
      </w:r>
      <w:r>
        <w:t xml:space="preserve">important </w:t>
      </w:r>
      <w:r w:rsidR="00496FC0">
        <w:t xml:space="preserve">overlap between </w:t>
      </w:r>
      <w:r>
        <w:t xml:space="preserve">youth offending teams </w:t>
      </w:r>
      <w:r w:rsidR="00496FC0">
        <w:t xml:space="preserve">and </w:t>
      </w:r>
      <w:r>
        <w:t>children’s services</w:t>
      </w:r>
      <w:r w:rsidR="00496FC0">
        <w:t xml:space="preserve">, for example </w:t>
      </w:r>
      <w:r>
        <w:t xml:space="preserve">when </w:t>
      </w:r>
      <w:r w:rsidR="00496FC0">
        <w:t>children become looked after because they are remanded in custody.</w:t>
      </w:r>
    </w:p>
    <w:p w14:paraId="0459E4C6" w14:textId="0A2D47AC" w:rsidR="00496FC0" w:rsidRDefault="00496FC0" w:rsidP="009D0A8C">
      <w:pPr>
        <w:pStyle w:val="Heading1"/>
      </w:pPr>
      <w:r>
        <w:br w:type="page"/>
      </w:r>
      <w:bookmarkStart w:id="17" w:name="_Toc412635034"/>
      <w:r w:rsidR="009D0A8C" w:rsidRPr="009D0A8C">
        <w:lastRenderedPageBreak/>
        <w:t xml:space="preserve">Annex </w:t>
      </w:r>
      <w:r w:rsidR="00900E49">
        <w:t>D</w:t>
      </w:r>
      <w:r w:rsidR="009D0A8C" w:rsidRPr="009D0A8C">
        <w:t xml:space="preserve">: Responses </w:t>
      </w:r>
      <w:r w:rsidR="009D0A8C">
        <w:t>to the consulatation</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4640"/>
      </w:tblGrid>
      <w:tr w:rsidR="00025044" w14:paraId="0459E4C9" w14:textId="77777777" w:rsidTr="00C45FD1">
        <w:tc>
          <w:tcPr>
            <w:tcW w:w="4639" w:type="dxa"/>
            <w:shd w:val="clear" w:color="auto" w:fill="auto"/>
          </w:tcPr>
          <w:p w14:paraId="0459E4C7" w14:textId="77777777" w:rsidR="00025044" w:rsidRPr="002145EB" w:rsidRDefault="00025044" w:rsidP="00025044">
            <w:pPr>
              <w:pStyle w:val="Tableheader-left"/>
            </w:pPr>
            <w:r>
              <w:t>Sector</w:t>
            </w:r>
          </w:p>
        </w:tc>
        <w:tc>
          <w:tcPr>
            <w:tcW w:w="4640" w:type="dxa"/>
            <w:shd w:val="clear" w:color="auto" w:fill="auto"/>
          </w:tcPr>
          <w:p w14:paraId="0459E4C8" w14:textId="77777777" w:rsidR="00025044" w:rsidRPr="002145EB" w:rsidRDefault="00025044" w:rsidP="00025044">
            <w:pPr>
              <w:pStyle w:val="Tableheader-left"/>
            </w:pPr>
            <w:r>
              <w:t>Number of response</w:t>
            </w:r>
          </w:p>
        </w:tc>
      </w:tr>
      <w:tr w:rsidR="009D0A8C" w14:paraId="0459E4CC" w14:textId="77777777" w:rsidTr="00C45FD1">
        <w:tc>
          <w:tcPr>
            <w:tcW w:w="4639" w:type="dxa"/>
            <w:shd w:val="clear" w:color="auto" w:fill="auto"/>
          </w:tcPr>
          <w:p w14:paraId="0459E4CA" w14:textId="77777777" w:rsidR="009D0A8C" w:rsidRPr="002145EB" w:rsidRDefault="009D0A8C" w:rsidP="00C45FD1">
            <w:pPr>
              <w:pStyle w:val="Tabletext-left"/>
            </w:pPr>
            <w:r w:rsidRPr="002145EB">
              <w:t>Social care</w:t>
            </w:r>
          </w:p>
        </w:tc>
        <w:tc>
          <w:tcPr>
            <w:tcW w:w="4640" w:type="dxa"/>
            <w:shd w:val="clear" w:color="auto" w:fill="auto"/>
          </w:tcPr>
          <w:p w14:paraId="0459E4CB" w14:textId="77777777" w:rsidR="009D0A8C" w:rsidRPr="002145EB" w:rsidRDefault="009D0A8C" w:rsidP="00C45FD1">
            <w:pPr>
              <w:pStyle w:val="Tabletext-left"/>
            </w:pPr>
            <w:r w:rsidRPr="002145EB">
              <w:t>36</w:t>
            </w:r>
          </w:p>
        </w:tc>
      </w:tr>
      <w:tr w:rsidR="009D0A8C" w14:paraId="0459E4CF" w14:textId="77777777" w:rsidTr="00C45FD1">
        <w:tc>
          <w:tcPr>
            <w:tcW w:w="4639" w:type="dxa"/>
            <w:shd w:val="clear" w:color="auto" w:fill="auto"/>
          </w:tcPr>
          <w:p w14:paraId="0459E4CD" w14:textId="77777777" w:rsidR="009D0A8C" w:rsidRPr="002145EB" w:rsidRDefault="009D0A8C" w:rsidP="00C45FD1">
            <w:pPr>
              <w:pStyle w:val="Tabletext-left"/>
            </w:pPr>
            <w:r w:rsidRPr="002145EB">
              <w:t>Education</w:t>
            </w:r>
          </w:p>
        </w:tc>
        <w:tc>
          <w:tcPr>
            <w:tcW w:w="4640" w:type="dxa"/>
            <w:shd w:val="clear" w:color="auto" w:fill="auto"/>
          </w:tcPr>
          <w:p w14:paraId="0459E4CE" w14:textId="77777777" w:rsidR="009D0A8C" w:rsidRPr="002145EB" w:rsidRDefault="009D0A8C" w:rsidP="00C45FD1">
            <w:pPr>
              <w:pStyle w:val="Tabletext-left"/>
            </w:pPr>
            <w:r w:rsidRPr="002145EB">
              <w:t>8</w:t>
            </w:r>
          </w:p>
        </w:tc>
      </w:tr>
      <w:tr w:rsidR="009D0A8C" w14:paraId="0459E4D2" w14:textId="77777777" w:rsidTr="00C45FD1">
        <w:tc>
          <w:tcPr>
            <w:tcW w:w="4639" w:type="dxa"/>
            <w:shd w:val="clear" w:color="auto" w:fill="auto"/>
          </w:tcPr>
          <w:p w14:paraId="0459E4D0" w14:textId="77777777" w:rsidR="009D0A8C" w:rsidRPr="002145EB" w:rsidRDefault="009D0A8C" w:rsidP="00C45FD1">
            <w:pPr>
              <w:pStyle w:val="Tabletext-left"/>
            </w:pPr>
            <w:r w:rsidRPr="002145EB">
              <w:t>Health services</w:t>
            </w:r>
          </w:p>
        </w:tc>
        <w:tc>
          <w:tcPr>
            <w:tcW w:w="4640" w:type="dxa"/>
            <w:shd w:val="clear" w:color="auto" w:fill="auto"/>
          </w:tcPr>
          <w:p w14:paraId="0459E4D1" w14:textId="77777777" w:rsidR="009D0A8C" w:rsidRPr="002145EB" w:rsidRDefault="009D0A8C" w:rsidP="00C45FD1">
            <w:pPr>
              <w:pStyle w:val="Tabletext-left"/>
            </w:pPr>
            <w:r w:rsidRPr="002145EB">
              <w:t>27</w:t>
            </w:r>
          </w:p>
        </w:tc>
      </w:tr>
      <w:tr w:rsidR="009D0A8C" w14:paraId="0459E4D5" w14:textId="77777777" w:rsidTr="00C45FD1">
        <w:tc>
          <w:tcPr>
            <w:tcW w:w="4639" w:type="dxa"/>
            <w:shd w:val="clear" w:color="auto" w:fill="auto"/>
          </w:tcPr>
          <w:p w14:paraId="0459E4D3" w14:textId="77777777" w:rsidR="009D0A8C" w:rsidRPr="002145EB" w:rsidRDefault="009D0A8C" w:rsidP="00C45FD1">
            <w:pPr>
              <w:pStyle w:val="Tabletext-left"/>
            </w:pPr>
            <w:r w:rsidRPr="002145EB">
              <w:t>Policing</w:t>
            </w:r>
          </w:p>
        </w:tc>
        <w:tc>
          <w:tcPr>
            <w:tcW w:w="4640" w:type="dxa"/>
            <w:shd w:val="clear" w:color="auto" w:fill="auto"/>
          </w:tcPr>
          <w:p w14:paraId="0459E4D4" w14:textId="77777777" w:rsidR="009D0A8C" w:rsidRPr="002145EB" w:rsidRDefault="009D0A8C" w:rsidP="00C45FD1">
            <w:pPr>
              <w:pStyle w:val="Tabletext-left"/>
            </w:pPr>
            <w:r w:rsidRPr="002145EB">
              <w:t>9</w:t>
            </w:r>
          </w:p>
        </w:tc>
      </w:tr>
      <w:tr w:rsidR="009D0A8C" w14:paraId="0459E4D8" w14:textId="77777777" w:rsidTr="00C45FD1">
        <w:tc>
          <w:tcPr>
            <w:tcW w:w="4639" w:type="dxa"/>
            <w:shd w:val="clear" w:color="auto" w:fill="auto"/>
          </w:tcPr>
          <w:p w14:paraId="0459E4D6" w14:textId="77777777" w:rsidR="009D0A8C" w:rsidRPr="002145EB" w:rsidRDefault="009D0A8C" w:rsidP="00C45FD1">
            <w:pPr>
              <w:pStyle w:val="Tabletext-left"/>
            </w:pPr>
            <w:r w:rsidRPr="002145EB">
              <w:t>Probation services</w:t>
            </w:r>
          </w:p>
        </w:tc>
        <w:tc>
          <w:tcPr>
            <w:tcW w:w="4640" w:type="dxa"/>
            <w:shd w:val="clear" w:color="auto" w:fill="auto"/>
          </w:tcPr>
          <w:p w14:paraId="0459E4D7" w14:textId="77777777" w:rsidR="009D0A8C" w:rsidRPr="002145EB" w:rsidRDefault="009D0A8C" w:rsidP="00C45FD1">
            <w:pPr>
              <w:pStyle w:val="Tabletext-left"/>
            </w:pPr>
            <w:r w:rsidRPr="002145EB">
              <w:t>5</w:t>
            </w:r>
          </w:p>
        </w:tc>
      </w:tr>
      <w:tr w:rsidR="009D0A8C" w14:paraId="0459E4DB" w14:textId="77777777" w:rsidTr="00C45FD1">
        <w:tc>
          <w:tcPr>
            <w:tcW w:w="4639" w:type="dxa"/>
            <w:shd w:val="clear" w:color="auto" w:fill="auto"/>
          </w:tcPr>
          <w:p w14:paraId="0459E4D9" w14:textId="77777777" w:rsidR="009D0A8C" w:rsidRPr="002145EB" w:rsidRDefault="009D0A8C" w:rsidP="00C45FD1">
            <w:pPr>
              <w:pStyle w:val="Tabletext-left"/>
            </w:pPr>
            <w:r>
              <w:t>P</w:t>
            </w:r>
            <w:r w:rsidRPr="002145EB">
              <w:t>rovider</w:t>
            </w:r>
            <w:r>
              <w:t>s</w:t>
            </w:r>
            <w:r w:rsidRPr="002145EB">
              <w:t xml:space="preserve"> of custodial or detention services</w:t>
            </w:r>
          </w:p>
        </w:tc>
        <w:tc>
          <w:tcPr>
            <w:tcW w:w="4640" w:type="dxa"/>
            <w:shd w:val="clear" w:color="auto" w:fill="auto"/>
          </w:tcPr>
          <w:p w14:paraId="0459E4DA" w14:textId="77777777" w:rsidR="009D0A8C" w:rsidRPr="002145EB" w:rsidRDefault="009D0A8C" w:rsidP="00C45FD1">
            <w:pPr>
              <w:pStyle w:val="Tabletext-left"/>
            </w:pPr>
            <w:r w:rsidRPr="002145EB">
              <w:t>1</w:t>
            </w:r>
          </w:p>
        </w:tc>
      </w:tr>
      <w:tr w:rsidR="009D0A8C" w14:paraId="0459E4DE" w14:textId="77777777" w:rsidTr="00C45FD1">
        <w:tc>
          <w:tcPr>
            <w:tcW w:w="4639" w:type="dxa"/>
            <w:shd w:val="clear" w:color="auto" w:fill="auto"/>
          </w:tcPr>
          <w:p w14:paraId="0459E4DC" w14:textId="77777777" w:rsidR="009D0A8C" w:rsidRPr="002145EB" w:rsidRDefault="009D0A8C" w:rsidP="00C45FD1">
            <w:pPr>
              <w:pStyle w:val="Tabletext-left"/>
            </w:pPr>
            <w:r w:rsidRPr="002145EB">
              <w:t>Youth offending team</w:t>
            </w:r>
            <w:r>
              <w:t>s</w:t>
            </w:r>
          </w:p>
        </w:tc>
        <w:tc>
          <w:tcPr>
            <w:tcW w:w="4640" w:type="dxa"/>
            <w:shd w:val="clear" w:color="auto" w:fill="auto"/>
          </w:tcPr>
          <w:p w14:paraId="0459E4DD" w14:textId="77777777" w:rsidR="009D0A8C" w:rsidRPr="002145EB" w:rsidRDefault="009D0A8C" w:rsidP="00C45FD1">
            <w:pPr>
              <w:pStyle w:val="Tabletext-left"/>
            </w:pPr>
            <w:r w:rsidRPr="002145EB">
              <w:t>3</w:t>
            </w:r>
          </w:p>
        </w:tc>
      </w:tr>
      <w:tr w:rsidR="009D0A8C" w14:paraId="0459E4E1" w14:textId="77777777" w:rsidTr="00C45FD1">
        <w:tc>
          <w:tcPr>
            <w:tcW w:w="4639" w:type="dxa"/>
            <w:shd w:val="clear" w:color="auto" w:fill="auto"/>
          </w:tcPr>
          <w:p w14:paraId="0459E4DF" w14:textId="77777777" w:rsidR="009D0A8C" w:rsidRPr="002145EB" w:rsidRDefault="009D0A8C" w:rsidP="00C45FD1">
            <w:pPr>
              <w:pStyle w:val="Tabletext-left"/>
            </w:pPr>
            <w:r w:rsidRPr="002145EB">
              <w:t>Charit</w:t>
            </w:r>
            <w:r>
              <w:t>ies</w:t>
            </w:r>
          </w:p>
        </w:tc>
        <w:tc>
          <w:tcPr>
            <w:tcW w:w="4640" w:type="dxa"/>
            <w:shd w:val="clear" w:color="auto" w:fill="auto"/>
          </w:tcPr>
          <w:p w14:paraId="0459E4E0" w14:textId="77777777" w:rsidR="009D0A8C" w:rsidRPr="002145EB" w:rsidRDefault="009D0A8C" w:rsidP="00C45FD1">
            <w:pPr>
              <w:pStyle w:val="Tabletext-left"/>
            </w:pPr>
            <w:r w:rsidRPr="002145EB">
              <w:t>6</w:t>
            </w:r>
          </w:p>
        </w:tc>
      </w:tr>
      <w:tr w:rsidR="009D0A8C" w14:paraId="0459E4E4" w14:textId="77777777" w:rsidTr="00C45FD1">
        <w:tc>
          <w:tcPr>
            <w:tcW w:w="4639" w:type="dxa"/>
            <w:shd w:val="clear" w:color="auto" w:fill="auto"/>
          </w:tcPr>
          <w:p w14:paraId="0459E4E2" w14:textId="77777777" w:rsidR="009D0A8C" w:rsidRPr="002145EB" w:rsidRDefault="009D0A8C" w:rsidP="00C45FD1">
            <w:pPr>
              <w:pStyle w:val="Tabletext-left"/>
            </w:pPr>
            <w:r w:rsidRPr="002145EB">
              <w:t>Voluntary sector organisation</w:t>
            </w:r>
            <w:r>
              <w:t>s</w:t>
            </w:r>
          </w:p>
        </w:tc>
        <w:tc>
          <w:tcPr>
            <w:tcW w:w="4640" w:type="dxa"/>
            <w:shd w:val="clear" w:color="auto" w:fill="auto"/>
          </w:tcPr>
          <w:p w14:paraId="0459E4E3" w14:textId="77777777" w:rsidR="009D0A8C" w:rsidRPr="002145EB" w:rsidRDefault="009D0A8C" w:rsidP="00C45FD1">
            <w:pPr>
              <w:pStyle w:val="Tabletext-left"/>
            </w:pPr>
            <w:r w:rsidRPr="002145EB">
              <w:t>4</w:t>
            </w:r>
          </w:p>
        </w:tc>
      </w:tr>
      <w:tr w:rsidR="009D0A8C" w14:paraId="0459E4E7" w14:textId="77777777" w:rsidTr="00C45FD1">
        <w:tc>
          <w:tcPr>
            <w:tcW w:w="4639" w:type="dxa"/>
            <w:shd w:val="clear" w:color="auto" w:fill="auto"/>
          </w:tcPr>
          <w:p w14:paraId="0459E4E5" w14:textId="77777777" w:rsidR="009D0A8C" w:rsidRPr="002145EB" w:rsidRDefault="009D0A8C" w:rsidP="00C45FD1">
            <w:pPr>
              <w:pStyle w:val="Tabletext-left"/>
            </w:pPr>
            <w:r w:rsidRPr="002145EB">
              <w:t>None of the above</w:t>
            </w:r>
          </w:p>
        </w:tc>
        <w:tc>
          <w:tcPr>
            <w:tcW w:w="4640" w:type="dxa"/>
            <w:shd w:val="clear" w:color="auto" w:fill="auto"/>
          </w:tcPr>
          <w:p w14:paraId="0459E4E6" w14:textId="77777777" w:rsidR="009D0A8C" w:rsidRPr="002145EB" w:rsidRDefault="009D0A8C" w:rsidP="00C45FD1">
            <w:pPr>
              <w:pStyle w:val="Tabletext-left"/>
            </w:pPr>
            <w:r w:rsidRPr="002145EB">
              <w:t>34</w:t>
            </w:r>
          </w:p>
        </w:tc>
      </w:tr>
      <w:tr w:rsidR="009D0A8C" w14:paraId="0459E4EA" w14:textId="77777777" w:rsidTr="00C45FD1">
        <w:tc>
          <w:tcPr>
            <w:tcW w:w="4639" w:type="dxa"/>
            <w:shd w:val="clear" w:color="auto" w:fill="auto"/>
          </w:tcPr>
          <w:p w14:paraId="0459E4E8" w14:textId="77777777" w:rsidR="009D0A8C" w:rsidRPr="002145EB" w:rsidRDefault="009D0A8C" w:rsidP="00C45FD1">
            <w:pPr>
              <w:pStyle w:val="Tabletext-left"/>
            </w:pPr>
            <w:r w:rsidRPr="002145EB">
              <w:t>Prefer not to say</w:t>
            </w:r>
          </w:p>
        </w:tc>
        <w:tc>
          <w:tcPr>
            <w:tcW w:w="4640" w:type="dxa"/>
            <w:shd w:val="clear" w:color="auto" w:fill="auto"/>
          </w:tcPr>
          <w:p w14:paraId="0459E4E9" w14:textId="77777777" w:rsidR="009D0A8C" w:rsidRDefault="009D0A8C" w:rsidP="00C45FD1">
            <w:pPr>
              <w:pStyle w:val="Tabletext-left"/>
            </w:pPr>
            <w:r w:rsidRPr="002145EB">
              <w:t>1</w:t>
            </w:r>
          </w:p>
        </w:tc>
      </w:tr>
      <w:tr w:rsidR="009D0A8C" w14:paraId="0459E4ED" w14:textId="77777777" w:rsidTr="00C45FD1">
        <w:tc>
          <w:tcPr>
            <w:tcW w:w="4639" w:type="dxa"/>
            <w:shd w:val="clear" w:color="auto" w:fill="auto"/>
          </w:tcPr>
          <w:p w14:paraId="0459E4EB" w14:textId="77777777" w:rsidR="009D0A8C" w:rsidRPr="00C94D24" w:rsidRDefault="009D0A8C" w:rsidP="00C45FD1">
            <w:pPr>
              <w:pStyle w:val="Tableheader-left"/>
            </w:pPr>
            <w:r w:rsidRPr="00C94D24">
              <w:t>Total</w:t>
            </w:r>
          </w:p>
        </w:tc>
        <w:tc>
          <w:tcPr>
            <w:tcW w:w="4640" w:type="dxa"/>
            <w:shd w:val="clear" w:color="auto" w:fill="auto"/>
          </w:tcPr>
          <w:p w14:paraId="0459E4EC" w14:textId="77777777" w:rsidR="009D0A8C" w:rsidRDefault="009D0A8C" w:rsidP="00C45FD1">
            <w:pPr>
              <w:pStyle w:val="Tableheader-left"/>
            </w:pPr>
            <w:r w:rsidRPr="00C94D24">
              <w:t>134</w:t>
            </w:r>
          </w:p>
        </w:tc>
      </w:tr>
    </w:tbl>
    <w:p w14:paraId="0459E4EE" w14:textId="77777777" w:rsidR="009D0A8C" w:rsidRDefault="009D0A8C" w:rsidP="009D0A8C">
      <w:pPr>
        <w:rPr>
          <w:lang w:eastAsia="en-GB"/>
        </w:rPr>
      </w:pPr>
    </w:p>
    <w:p w14:paraId="0459E4EF" w14:textId="77777777" w:rsidR="009D0A8C" w:rsidRDefault="009D0A8C" w:rsidP="00025044">
      <w:pPr>
        <w:pStyle w:val="Heading2"/>
      </w:pPr>
      <w:bookmarkStart w:id="18" w:name="_Toc412635035"/>
      <w:r>
        <w:t>Proposal one: how and where we will inspect</w:t>
      </w:r>
      <w:bookmarkEnd w:id="18"/>
    </w:p>
    <w:p w14:paraId="0459E4F0" w14:textId="6DD3D192" w:rsidR="00265619" w:rsidRPr="00265619" w:rsidRDefault="00265619" w:rsidP="00265619">
      <w:pPr>
        <w:pStyle w:val="Unnumberedparagraph"/>
        <w:rPr>
          <w:lang w:eastAsia="en-GB"/>
        </w:rPr>
      </w:pPr>
      <w:r w:rsidRPr="009D0A8C">
        <w:rPr>
          <w:lang w:eastAsia="en-GB"/>
        </w:rPr>
        <w:t>Q1a. To what extent do you agree or disagree with our proposal for how we will conduct the integrated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9D0A8C" w:rsidRPr="00A92FC2" w14:paraId="0459E4F7" w14:textId="77777777" w:rsidTr="00C45FD1">
        <w:tc>
          <w:tcPr>
            <w:tcW w:w="1546" w:type="dxa"/>
            <w:shd w:val="clear" w:color="auto" w:fill="auto"/>
          </w:tcPr>
          <w:p w14:paraId="0459E4F1" w14:textId="77777777" w:rsidR="009D0A8C" w:rsidRPr="00A92FC2" w:rsidRDefault="009D0A8C" w:rsidP="00A92FC2">
            <w:pPr>
              <w:pStyle w:val="Tabletext-left"/>
              <w:rPr>
                <w:b/>
              </w:rPr>
            </w:pPr>
            <w:r w:rsidRPr="00A92FC2">
              <w:rPr>
                <w:b/>
              </w:rPr>
              <w:t>Strongly agree</w:t>
            </w:r>
          </w:p>
        </w:tc>
        <w:tc>
          <w:tcPr>
            <w:tcW w:w="1546" w:type="dxa"/>
            <w:shd w:val="clear" w:color="auto" w:fill="auto"/>
          </w:tcPr>
          <w:p w14:paraId="0459E4F2" w14:textId="77777777" w:rsidR="009D0A8C" w:rsidRPr="00A92FC2" w:rsidRDefault="009D0A8C" w:rsidP="00A92FC2">
            <w:pPr>
              <w:pStyle w:val="Tabletext-left"/>
              <w:rPr>
                <w:b/>
              </w:rPr>
            </w:pPr>
            <w:r w:rsidRPr="00A92FC2">
              <w:rPr>
                <w:b/>
              </w:rPr>
              <w:t>Agree</w:t>
            </w:r>
          </w:p>
        </w:tc>
        <w:tc>
          <w:tcPr>
            <w:tcW w:w="1546" w:type="dxa"/>
            <w:shd w:val="clear" w:color="auto" w:fill="auto"/>
          </w:tcPr>
          <w:p w14:paraId="0459E4F3" w14:textId="77777777" w:rsidR="009D0A8C" w:rsidRPr="00A92FC2" w:rsidRDefault="009D0A8C" w:rsidP="00A92FC2">
            <w:pPr>
              <w:pStyle w:val="Tabletext-left"/>
              <w:rPr>
                <w:b/>
              </w:rPr>
            </w:pPr>
            <w:r w:rsidRPr="00A92FC2">
              <w:rPr>
                <w:b/>
              </w:rPr>
              <w:t>Neither agree nor disagree</w:t>
            </w:r>
          </w:p>
        </w:tc>
        <w:tc>
          <w:tcPr>
            <w:tcW w:w="1547" w:type="dxa"/>
            <w:shd w:val="clear" w:color="auto" w:fill="auto"/>
          </w:tcPr>
          <w:p w14:paraId="0459E4F4" w14:textId="77777777" w:rsidR="009D0A8C" w:rsidRPr="00A92FC2" w:rsidRDefault="009D0A8C" w:rsidP="00A92FC2">
            <w:pPr>
              <w:pStyle w:val="Tabletext-left"/>
              <w:rPr>
                <w:b/>
              </w:rPr>
            </w:pPr>
            <w:r w:rsidRPr="00A92FC2">
              <w:rPr>
                <w:b/>
              </w:rPr>
              <w:t>Disagree</w:t>
            </w:r>
          </w:p>
        </w:tc>
        <w:tc>
          <w:tcPr>
            <w:tcW w:w="1547" w:type="dxa"/>
            <w:shd w:val="clear" w:color="auto" w:fill="auto"/>
          </w:tcPr>
          <w:p w14:paraId="0459E4F5" w14:textId="77777777" w:rsidR="009D0A8C" w:rsidRPr="00A92FC2" w:rsidRDefault="009D0A8C" w:rsidP="00A92FC2">
            <w:pPr>
              <w:pStyle w:val="Tabletext-left"/>
              <w:rPr>
                <w:b/>
              </w:rPr>
            </w:pPr>
            <w:r w:rsidRPr="00A92FC2">
              <w:rPr>
                <w:b/>
              </w:rPr>
              <w:t>Strongly disagree</w:t>
            </w:r>
          </w:p>
        </w:tc>
        <w:tc>
          <w:tcPr>
            <w:tcW w:w="1547" w:type="dxa"/>
            <w:shd w:val="clear" w:color="auto" w:fill="auto"/>
          </w:tcPr>
          <w:p w14:paraId="0459E4F6" w14:textId="77777777" w:rsidR="009D0A8C" w:rsidRPr="00A92FC2" w:rsidRDefault="009D0A8C" w:rsidP="00A92FC2">
            <w:pPr>
              <w:pStyle w:val="Tabletext-left"/>
              <w:rPr>
                <w:b/>
              </w:rPr>
            </w:pPr>
            <w:r w:rsidRPr="00A92FC2">
              <w:rPr>
                <w:b/>
              </w:rPr>
              <w:t>No answer</w:t>
            </w:r>
          </w:p>
        </w:tc>
      </w:tr>
      <w:tr w:rsidR="009D0A8C" w:rsidRPr="00A92FC2" w14:paraId="0459E4FE" w14:textId="77777777" w:rsidTr="00C45FD1">
        <w:tc>
          <w:tcPr>
            <w:tcW w:w="1546" w:type="dxa"/>
            <w:shd w:val="clear" w:color="auto" w:fill="auto"/>
          </w:tcPr>
          <w:p w14:paraId="0459E4F8" w14:textId="77777777" w:rsidR="009D0A8C" w:rsidRPr="00A92FC2" w:rsidRDefault="00D31DA5" w:rsidP="00A92FC2">
            <w:pPr>
              <w:pStyle w:val="Tabletext-left"/>
            </w:pPr>
            <w:r w:rsidRPr="00A92FC2">
              <w:t>23 (17%)</w:t>
            </w:r>
          </w:p>
        </w:tc>
        <w:tc>
          <w:tcPr>
            <w:tcW w:w="1546" w:type="dxa"/>
            <w:shd w:val="clear" w:color="auto" w:fill="auto"/>
          </w:tcPr>
          <w:p w14:paraId="0459E4F9" w14:textId="77777777" w:rsidR="009D0A8C" w:rsidRPr="00A92FC2" w:rsidRDefault="00D31DA5" w:rsidP="00A92FC2">
            <w:pPr>
              <w:pStyle w:val="Tabletext-left"/>
            </w:pPr>
            <w:r w:rsidRPr="00A92FC2">
              <w:t>88 (66%)</w:t>
            </w:r>
          </w:p>
        </w:tc>
        <w:tc>
          <w:tcPr>
            <w:tcW w:w="1546" w:type="dxa"/>
            <w:shd w:val="clear" w:color="auto" w:fill="auto"/>
          </w:tcPr>
          <w:p w14:paraId="0459E4FA" w14:textId="77777777" w:rsidR="009D0A8C" w:rsidRPr="00A92FC2" w:rsidRDefault="00D31DA5" w:rsidP="00A92FC2">
            <w:pPr>
              <w:pStyle w:val="Tabletext-left"/>
            </w:pPr>
            <w:r w:rsidRPr="00A92FC2">
              <w:t>14 (10%)</w:t>
            </w:r>
          </w:p>
        </w:tc>
        <w:tc>
          <w:tcPr>
            <w:tcW w:w="1547" w:type="dxa"/>
            <w:shd w:val="clear" w:color="auto" w:fill="auto"/>
          </w:tcPr>
          <w:p w14:paraId="0459E4FB" w14:textId="77777777" w:rsidR="009D0A8C" w:rsidRPr="00A92FC2" w:rsidRDefault="00D31DA5" w:rsidP="00A92FC2">
            <w:pPr>
              <w:pStyle w:val="Tabletext-left"/>
            </w:pPr>
            <w:r w:rsidRPr="00A92FC2">
              <w:t>4 (3%)</w:t>
            </w:r>
          </w:p>
        </w:tc>
        <w:tc>
          <w:tcPr>
            <w:tcW w:w="1547" w:type="dxa"/>
            <w:shd w:val="clear" w:color="auto" w:fill="auto"/>
          </w:tcPr>
          <w:p w14:paraId="0459E4FC" w14:textId="77777777" w:rsidR="009D0A8C" w:rsidRPr="00A92FC2" w:rsidRDefault="00D31DA5" w:rsidP="00A92FC2">
            <w:pPr>
              <w:pStyle w:val="Tabletext-left"/>
            </w:pPr>
            <w:r w:rsidRPr="00A92FC2">
              <w:t>1 (1%)</w:t>
            </w:r>
          </w:p>
        </w:tc>
        <w:tc>
          <w:tcPr>
            <w:tcW w:w="1547" w:type="dxa"/>
            <w:shd w:val="clear" w:color="auto" w:fill="auto"/>
          </w:tcPr>
          <w:p w14:paraId="0459E4FD" w14:textId="77777777" w:rsidR="009D0A8C" w:rsidRPr="00A92FC2" w:rsidRDefault="00D31DA5" w:rsidP="00A92FC2">
            <w:pPr>
              <w:pStyle w:val="Tabletext-left"/>
            </w:pPr>
            <w:r w:rsidRPr="00A92FC2">
              <w:t>4 (3%)</w:t>
            </w:r>
          </w:p>
        </w:tc>
      </w:tr>
    </w:tbl>
    <w:p w14:paraId="0459E4FF" w14:textId="77777777" w:rsidR="009D0A8C" w:rsidRDefault="009D0A8C" w:rsidP="009D0A8C">
      <w:pPr>
        <w:rPr>
          <w:lang w:eastAsia="en-GB"/>
        </w:rPr>
      </w:pPr>
    </w:p>
    <w:p w14:paraId="0459E500" w14:textId="77777777" w:rsidR="00265619" w:rsidRDefault="00265619" w:rsidP="00265619">
      <w:pPr>
        <w:pStyle w:val="Unnumberedparagraph"/>
        <w:rPr>
          <w:lang w:eastAsia="en-GB"/>
        </w:rPr>
      </w:pPr>
      <w:r w:rsidRPr="009D0A8C">
        <w:rPr>
          <w:lang w:eastAsia="en-GB"/>
        </w:rPr>
        <w:t>Q1b. To what extent do you agree or disagree with the criteria to identify the local authority areas where we will conduct an integrated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9D0A8C" w:rsidRPr="00A92FC2" w14:paraId="0459E507" w14:textId="77777777" w:rsidTr="00C45FD1">
        <w:tc>
          <w:tcPr>
            <w:tcW w:w="1546" w:type="dxa"/>
            <w:shd w:val="clear" w:color="auto" w:fill="auto"/>
          </w:tcPr>
          <w:p w14:paraId="0459E501" w14:textId="77777777" w:rsidR="009D0A8C" w:rsidRPr="00A92FC2" w:rsidRDefault="009D0A8C" w:rsidP="00025044">
            <w:pPr>
              <w:pStyle w:val="Tabletext-left"/>
              <w:rPr>
                <w:b/>
              </w:rPr>
            </w:pPr>
            <w:r w:rsidRPr="00A92FC2">
              <w:rPr>
                <w:b/>
              </w:rPr>
              <w:t>Strongly agree</w:t>
            </w:r>
          </w:p>
        </w:tc>
        <w:tc>
          <w:tcPr>
            <w:tcW w:w="1546" w:type="dxa"/>
            <w:shd w:val="clear" w:color="auto" w:fill="auto"/>
          </w:tcPr>
          <w:p w14:paraId="0459E502" w14:textId="77777777" w:rsidR="009D0A8C" w:rsidRPr="00A92FC2" w:rsidRDefault="009D0A8C" w:rsidP="00025044">
            <w:pPr>
              <w:pStyle w:val="Tabletext-left"/>
              <w:rPr>
                <w:b/>
              </w:rPr>
            </w:pPr>
            <w:r w:rsidRPr="00A92FC2">
              <w:rPr>
                <w:b/>
              </w:rPr>
              <w:t>Agree</w:t>
            </w:r>
          </w:p>
        </w:tc>
        <w:tc>
          <w:tcPr>
            <w:tcW w:w="1546" w:type="dxa"/>
            <w:shd w:val="clear" w:color="auto" w:fill="auto"/>
          </w:tcPr>
          <w:p w14:paraId="0459E503" w14:textId="77777777" w:rsidR="009D0A8C" w:rsidRPr="00A92FC2" w:rsidRDefault="009D0A8C" w:rsidP="00025044">
            <w:pPr>
              <w:pStyle w:val="Tabletext-left"/>
              <w:rPr>
                <w:b/>
              </w:rPr>
            </w:pPr>
            <w:r w:rsidRPr="00A92FC2">
              <w:rPr>
                <w:b/>
              </w:rPr>
              <w:t>Neither agree nor disagree</w:t>
            </w:r>
          </w:p>
        </w:tc>
        <w:tc>
          <w:tcPr>
            <w:tcW w:w="1547" w:type="dxa"/>
            <w:shd w:val="clear" w:color="auto" w:fill="auto"/>
          </w:tcPr>
          <w:p w14:paraId="0459E504" w14:textId="77777777" w:rsidR="009D0A8C" w:rsidRPr="00A92FC2" w:rsidRDefault="009D0A8C" w:rsidP="00025044">
            <w:pPr>
              <w:pStyle w:val="Tabletext-left"/>
              <w:rPr>
                <w:b/>
              </w:rPr>
            </w:pPr>
            <w:r w:rsidRPr="00A92FC2">
              <w:rPr>
                <w:b/>
              </w:rPr>
              <w:t>Disagree</w:t>
            </w:r>
          </w:p>
        </w:tc>
        <w:tc>
          <w:tcPr>
            <w:tcW w:w="1547" w:type="dxa"/>
            <w:shd w:val="clear" w:color="auto" w:fill="auto"/>
          </w:tcPr>
          <w:p w14:paraId="0459E505" w14:textId="77777777" w:rsidR="009D0A8C" w:rsidRPr="00A92FC2" w:rsidRDefault="009D0A8C" w:rsidP="00025044">
            <w:pPr>
              <w:pStyle w:val="Tabletext-left"/>
              <w:rPr>
                <w:b/>
              </w:rPr>
            </w:pPr>
            <w:r w:rsidRPr="00A92FC2">
              <w:rPr>
                <w:b/>
              </w:rPr>
              <w:t>Strongly disagree</w:t>
            </w:r>
          </w:p>
        </w:tc>
        <w:tc>
          <w:tcPr>
            <w:tcW w:w="1547" w:type="dxa"/>
            <w:shd w:val="clear" w:color="auto" w:fill="auto"/>
          </w:tcPr>
          <w:p w14:paraId="0459E506" w14:textId="77777777" w:rsidR="009D0A8C" w:rsidRPr="00A92FC2" w:rsidRDefault="009D0A8C" w:rsidP="00025044">
            <w:pPr>
              <w:pStyle w:val="Tabletext-left"/>
              <w:rPr>
                <w:b/>
              </w:rPr>
            </w:pPr>
            <w:r w:rsidRPr="00A92FC2">
              <w:rPr>
                <w:b/>
              </w:rPr>
              <w:t>No answer</w:t>
            </w:r>
          </w:p>
        </w:tc>
      </w:tr>
      <w:tr w:rsidR="009D0A8C" w14:paraId="0459E50E" w14:textId="77777777" w:rsidTr="00C45FD1">
        <w:tc>
          <w:tcPr>
            <w:tcW w:w="1546" w:type="dxa"/>
            <w:shd w:val="clear" w:color="auto" w:fill="auto"/>
          </w:tcPr>
          <w:p w14:paraId="0459E508" w14:textId="77777777" w:rsidR="009D0A8C" w:rsidRDefault="00D31DA5" w:rsidP="00C45FD1">
            <w:pPr>
              <w:pStyle w:val="Tabletext-left"/>
              <w:rPr>
                <w:lang w:eastAsia="en-GB"/>
              </w:rPr>
            </w:pPr>
            <w:r>
              <w:rPr>
                <w:lang w:eastAsia="en-GB"/>
              </w:rPr>
              <w:t>27</w:t>
            </w:r>
            <w:r w:rsidR="001354B7">
              <w:rPr>
                <w:lang w:eastAsia="en-GB"/>
              </w:rPr>
              <w:t xml:space="preserve"> (20%)</w:t>
            </w:r>
          </w:p>
        </w:tc>
        <w:tc>
          <w:tcPr>
            <w:tcW w:w="1546" w:type="dxa"/>
            <w:shd w:val="clear" w:color="auto" w:fill="auto"/>
          </w:tcPr>
          <w:p w14:paraId="0459E509" w14:textId="77777777" w:rsidR="009D0A8C" w:rsidRDefault="001354B7" w:rsidP="00C45FD1">
            <w:pPr>
              <w:pStyle w:val="Tabletext-left"/>
              <w:rPr>
                <w:lang w:eastAsia="en-GB"/>
              </w:rPr>
            </w:pPr>
            <w:r>
              <w:rPr>
                <w:lang w:eastAsia="en-GB"/>
              </w:rPr>
              <w:t>79 (59%)</w:t>
            </w:r>
          </w:p>
        </w:tc>
        <w:tc>
          <w:tcPr>
            <w:tcW w:w="1546" w:type="dxa"/>
            <w:shd w:val="clear" w:color="auto" w:fill="auto"/>
          </w:tcPr>
          <w:p w14:paraId="0459E50A" w14:textId="77777777" w:rsidR="009D0A8C" w:rsidRDefault="001354B7" w:rsidP="00C45FD1">
            <w:pPr>
              <w:pStyle w:val="Tabletext-left"/>
              <w:rPr>
                <w:lang w:eastAsia="en-GB"/>
              </w:rPr>
            </w:pPr>
            <w:r>
              <w:rPr>
                <w:lang w:eastAsia="en-GB"/>
              </w:rPr>
              <w:t>15 (11%)</w:t>
            </w:r>
          </w:p>
        </w:tc>
        <w:tc>
          <w:tcPr>
            <w:tcW w:w="1547" w:type="dxa"/>
            <w:shd w:val="clear" w:color="auto" w:fill="auto"/>
          </w:tcPr>
          <w:p w14:paraId="0459E50B" w14:textId="77777777" w:rsidR="009D0A8C" w:rsidRDefault="001354B7" w:rsidP="00C45FD1">
            <w:pPr>
              <w:pStyle w:val="Tabletext-left"/>
              <w:rPr>
                <w:lang w:eastAsia="en-GB"/>
              </w:rPr>
            </w:pPr>
            <w:r>
              <w:rPr>
                <w:lang w:eastAsia="en-GB"/>
              </w:rPr>
              <w:t>5 (4%)</w:t>
            </w:r>
          </w:p>
        </w:tc>
        <w:tc>
          <w:tcPr>
            <w:tcW w:w="1547" w:type="dxa"/>
            <w:shd w:val="clear" w:color="auto" w:fill="auto"/>
          </w:tcPr>
          <w:p w14:paraId="0459E50C" w14:textId="77777777" w:rsidR="009D0A8C" w:rsidRDefault="001354B7" w:rsidP="00C45FD1">
            <w:pPr>
              <w:pStyle w:val="Tabletext-left"/>
              <w:rPr>
                <w:lang w:eastAsia="en-GB"/>
              </w:rPr>
            </w:pPr>
            <w:r>
              <w:rPr>
                <w:lang w:eastAsia="en-GB"/>
              </w:rPr>
              <w:t>0</w:t>
            </w:r>
          </w:p>
        </w:tc>
        <w:tc>
          <w:tcPr>
            <w:tcW w:w="1547" w:type="dxa"/>
            <w:shd w:val="clear" w:color="auto" w:fill="auto"/>
          </w:tcPr>
          <w:p w14:paraId="0459E50D" w14:textId="77777777" w:rsidR="009D0A8C" w:rsidRDefault="001354B7" w:rsidP="00C45FD1">
            <w:pPr>
              <w:pStyle w:val="Tabletext-left"/>
              <w:rPr>
                <w:lang w:eastAsia="en-GB"/>
              </w:rPr>
            </w:pPr>
            <w:r>
              <w:rPr>
                <w:lang w:eastAsia="en-GB"/>
              </w:rPr>
              <w:t>8 (5%)</w:t>
            </w:r>
          </w:p>
        </w:tc>
      </w:tr>
    </w:tbl>
    <w:p w14:paraId="0459E50F" w14:textId="77777777" w:rsidR="009D0A8C" w:rsidRDefault="009D0A8C" w:rsidP="009D0A8C">
      <w:pPr>
        <w:rPr>
          <w:lang w:eastAsia="en-GB"/>
        </w:rPr>
      </w:pPr>
    </w:p>
    <w:p w14:paraId="0459E510" w14:textId="77777777" w:rsidR="009D0A8C" w:rsidRDefault="00025044" w:rsidP="00025044">
      <w:pPr>
        <w:pStyle w:val="Heading2"/>
      </w:pPr>
      <w:bookmarkStart w:id="19" w:name="_Toc412635036"/>
      <w:r>
        <w:t>Proposal two: the judgement structure</w:t>
      </w:r>
      <w:bookmarkEnd w:id="19"/>
    </w:p>
    <w:p w14:paraId="0459E511" w14:textId="721BC2B3" w:rsidR="00265619" w:rsidRPr="00265619" w:rsidRDefault="00265619" w:rsidP="00265619">
      <w:pPr>
        <w:pStyle w:val="Unnumberedparagraph"/>
        <w:rPr>
          <w:lang w:eastAsia="en-GB"/>
        </w:rPr>
      </w:pPr>
      <w:r w:rsidRPr="00025044">
        <w:rPr>
          <w:lang w:eastAsia="en-GB"/>
        </w:rPr>
        <w:t xml:space="preserve">Q2a. To what extent do you agree or </w:t>
      </w:r>
      <w:proofErr w:type="gramStart"/>
      <w:r w:rsidRPr="00025044">
        <w:rPr>
          <w:lang w:eastAsia="en-GB"/>
        </w:rPr>
        <w:t>disagree</w:t>
      </w:r>
      <w:proofErr w:type="gramEnd"/>
      <w:r w:rsidRPr="00025044">
        <w:rPr>
          <w:lang w:eastAsia="en-GB"/>
        </w:rPr>
        <w:t xml:space="preserve"> that Ofsted, CQC and HMIC should use the same judg</w:t>
      </w:r>
      <w:r w:rsidR="00AA0365">
        <w:rPr>
          <w:lang w:eastAsia="en-GB"/>
        </w:rPr>
        <w:t>e</w:t>
      </w:r>
      <w:r w:rsidRPr="00025044">
        <w:rPr>
          <w:lang w:eastAsia="en-GB"/>
        </w:rPr>
        <w:t>ment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025044" w:rsidRPr="00A92FC2" w14:paraId="0459E518" w14:textId="77777777" w:rsidTr="00C45FD1">
        <w:tc>
          <w:tcPr>
            <w:tcW w:w="1546" w:type="dxa"/>
            <w:shd w:val="clear" w:color="auto" w:fill="auto"/>
          </w:tcPr>
          <w:p w14:paraId="0459E512" w14:textId="77777777" w:rsidR="00025044" w:rsidRPr="00A92FC2" w:rsidRDefault="00025044" w:rsidP="00025044">
            <w:pPr>
              <w:pStyle w:val="Tabletext-left"/>
              <w:rPr>
                <w:b/>
              </w:rPr>
            </w:pPr>
            <w:r w:rsidRPr="00A92FC2">
              <w:rPr>
                <w:b/>
              </w:rPr>
              <w:t>Strongly agree</w:t>
            </w:r>
          </w:p>
        </w:tc>
        <w:tc>
          <w:tcPr>
            <w:tcW w:w="1546" w:type="dxa"/>
            <w:shd w:val="clear" w:color="auto" w:fill="auto"/>
          </w:tcPr>
          <w:p w14:paraId="0459E513" w14:textId="77777777" w:rsidR="00025044" w:rsidRPr="00A92FC2" w:rsidRDefault="00025044" w:rsidP="00025044">
            <w:pPr>
              <w:pStyle w:val="Tabletext-left"/>
              <w:rPr>
                <w:b/>
              </w:rPr>
            </w:pPr>
            <w:r w:rsidRPr="00A92FC2">
              <w:rPr>
                <w:b/>
              </w:rPr>
              <w:t>Agree</w:t>
            </w:r>
          </w:p>
        </w:tc>
        <w:tc>
          <w:tcPr>
            <w:tcW w:w="1546" w:type="dxa"/>
            <w:shd w:val="clear" w:color="auto" w:fill="auto"/>
          </w:tcPr>
          <w:p w14:paraId="0459E514" w14:textId="77777777" w:rsidR="00025044" w:rsidRPr="00A92FC2" w:rsidRDefault="00025044" w:rsidP="00025044">
            <w:pPr>
              <w:pStyle w:val="Tabletext-left"/>
              <w:rPr>
                <w:b/>
              </w:rPr>
            </w:pPr>
            <w:r w:rsidRPr="00A92FC2">
              <w:rPr>
                <w:b/>
              </w:rPr>
              <w:t>Neither agree nor disagree</w:t>
            </w:r>
          </w:p>
        </w:tc>
        <w:tc>
          <w:tcPr>
            <w:tcW w:w="1547" w:type="dxa"/>
            <w:shd w:val="clear" w:color="auto" w:fill="auto"/>
          </w:tcPr>
          <w:p w14:paraId="0459E515" w14:textId="77777777" w:rsidR="00025044" w:rsidRPr="00A92FC2" w:rsidRDefault="00025044" w:rsidP="00025044">
            <w:pPr>
              <w:pStyle w:val="Tabletext-left"/>
              <w:rPr>
                <w:b/>
              </w:rPr>
            </w:pPr>
            <w:r w:rsidRPr="00A92FC2">
              <w:rPr>
                <w:b/>
              </w:rPr>
              <w:t>Disagree</w:t>
            </w:r>
          </w:p>
        </w:tc>
        <w:tc>
          <w:tcPr>
            <w:tcW w:w="1547" w:type="dxa"/>
            <w:shd w:val="clear" w:color="auto" w:fill="auto"/>
          </w:tcPr>
          <w:p w14:paraId="0459E516" w14:textId="77777777" w:rsidR="00025044" w:rsidRPr="00A92FC2" w:rsidRDefault="00025044" w:rsidP="00025044">
            <w:pPr>
              <w:pStyle w:val="Tabletext-left"/>
              <w:rPr>
                <w:b/>
              </w:rPr>
            </w:pPr>
            <w:r w:rsidRPr="00A92FC2">
              <w:rPr>
                <w:b/>
              </w:rPr>
              <w:t>Strongly disagree</w:t>
            </w:r>
          </w:p>
        </w:tc>
        <w:tc>
          <w:tcPr>
            <w:tcW w:w="1547" w:type="dxa"/>
            <w:shd w:val="clear" w:color="auto" w:fill="auto"/>
          </w:tcPr>
          <w:p w14:paraId="0459E517" w14:textId="77777777" w:rsidR="00025044" w:rsidRPr="00A92FC2" w:rsidRDefault="00025044" w:rsidP="00025044">
            <w:pPr>
              <w:pStyle w:val="Tabletext-left"/>
              <w:rPr>
                <w:b/>
              </w:rPr>
            </w:pPr>
            <w:r w:rsidRPr="00A92FC2">
              <w:rPr>
                <w:b/>
              </w:rPr>
              <w:t>No answer</w:t>
            </w:r>
          </w:p>
        </w:tc>
      </w:tr>
      <w:tr w:rsidR="00025044" w14:paraId="0459E51F" w14:textId="77777777" w:rsidTr="00C45FD1">
        <w:tc>
          <w:tcPr>
            <w:tcW w:w="1546" w:type="dxa"/>
            <w:shd w:val="clear" w:color="auto" w:fill="auto"/>
          </w:tcPr>
          <w:p w14:paraId="0459E519" w14:textId="77777777" w:rsidR="00025044" w:rsidRDefault="001354B7" w:rsidP="00C45FD1">
            <w:pPr>
              <w:pStyle w:val="Tabletext-left"/>
              <w:rPr>
                <w:lang w:eastAsia="en-GB"/>
              </w:rPr>
            </w:pPr>
            <w:r>
              <w:rPr>
                <w:lang w:eastAsia="en-GB"/>
              </w:rPr>
              <w:t>37 (28%)</w:t>
            </w:r>
          </w:p>
        </w:tc>
        <w:tc>
          <w:tcPr>
            <w:tcW w:w="1546" w:type="dxa"/>
            <w:shd w:val="clear" w:color="auto" w:fill="auto"/>
          </w:tcPr>
          <w:p w14:paraId="0459E51A" w14:textId="77777777" w:rsidR="00025044" w:rsidRDefault="001354B7" w:rsidP="00C45FD1">
            <w:pPr>
              <w:pStyle w:val="Tabletext-left"/>
              <w:rPr>
                <w:lang w:eastAsia="en-GB"/>
              </w:rPr>
            </w:pPr>
            <w:r>
              <w:rPr>
                <w:lang w:eastAsia="en-GB"/>
              </w:rPr>
              <w:t>81 (60%)</w:t>
            </w:r>
          </w:p>
        </w:tc>
        <w:tc>
          <w:tcPr>
            <w:tcW w:w="1546" w:type="dxa"/>
            <w:shd w:val="clear" w:color="auto" w:fill="auto"/>
          </w:tcPr>
          <w:p w14:paraId="0459E51B" w14:textId="77777777" w:rsidR="00025044" w:rsidRDefault="001354B7" w:rsidP="00C45FD1">
            <w:pPr>
              <w:pStyle w:val="Tabletext-left"/>
              <w:rPr>
                <w:lang w:eastAsia="en-GB"/>
              </w:rPr>
            </w:pPr>
            <w:r>
              <w:rPr>
                <w:lang w:eastAsia="en-GB"/>
              </w:rPr>
              <w:t>7 (5%)</w:t>
            </w:r>
          </w:p>
        </w:tc>
        <w:tc>
          <w:tcPr>
            <w:tcW w:w="1547" w:type="dxa"/>
            <w:shd w:val="clear" w:color="auto" w:fill="auto"/>
          </w:tcPr>
          <w:p w14:paraId="0459E51C" w14:textId="77777777" w:rsidR="00025044" w:rsidRDefault="001354B7" w:rsidP="00C45FD1">
            <w:pPr>
              <w:pStyle w:val="Tabletext-left"/>
              <w:rPr>
                <w:lang w:eastAsia="en-GB"/>
              </w:rPr>
            </w:pPr>
            <w:r>
              <w:rPr>
                <w:lang w:eastAsia="en-GB"/>
              </w:rPr>
              <w:t>4 (3%)</w:t>
            </w:r>
          </w:p>
        </w:tc>
        <w:tc>
          <w:tcPr>
            <w:tcW w:w="1547" w:type="dxa"/>
            <w:shd w:val="clear" w:color="auto" w:fill="auto"/>
          </w:tcPr>
          <w:p w14:paraId="0459E51D" w14:textId="77777777" w:rsidR="00025044" w:rsidRDefault="001354B7" w:rsidP="00C45FD1">
            <w:pPr>
              <w:pStyle w:val="Tabletext-left"/>
              <w:rPr>
                <w:lang w:eastAsia="en-GB"/>
              </w:rPr>
            </w:pPr>
            <w:r>
              <w:rPr>
                <w:lang w:eastAsia="en-GB"/>
              </w:rPr>
              <w:t>0</w:t>
            </w:r>
          </w:p>
        </w:tc>
        <w:tc>
          <w:tcPr>
            <w:tcW w:w="1547" w:type="dxa"/>
            <w:shd w:val="clear" w:color="auto" w:fill="auto"/>
          </w:tcPr>
          <w:p w14:paraId="0459E51E" w14:textId="77777777" w:rsidR="00025044" w:rsidRDefault="001354B7" w:rsidP="00C45FD1">
            <w:pPr>
              <w:pStyle w:val="Tabletext-left"/>
              <w:rPr>
                <w:lang w:eastAsia="en-GB"/>
              </w:rPr>
            </w:pPr>
            <w:r>
              <w:rPr>
                <w:lang w:eastAsia="en-GB"/>
              </w:rPr>
              <w:t>5 (3%)</w:t>
            </w:r>
          </w:p>
        </w:tc>
      </w:tr>
    </w:tbl>
    <w:p w14:paraId="47ABE92C" w14:textId="77777777" w:rsidR="00230456" w:rsidRPr="00230456" w:rsidRDefault="00230456" w:rsidP="00230456"/>
    <w:p w14:paraId="0459E520" w14:textId="2E094630" w:rsidR="00265619" w:rsidRDefault="00265619" w:rsidP="00265619">
      <w:pPr>
        <w:pStyle w:val="Unnumberedparagraph"/>
        <w:rPr>
          <w:lang w:eastAsia="en-GB"/>
        </w:rPr>
      </w:pPr>
      <w:r w:rsidRPr="00025044">
        <w:rPr>
          <w:lang w:eastAsia="en-GB"/>
        </w:rPr>
        <w:lastRenderedPageBreak/>
        <w:t>Q2b. To what extent do you agree or disagree that the inspectorates should make a shared judg</w:t>
      </w:r>
      <w:r w:rsidR="00AA0365">
        <w:rPr>
          <w:lang w:eastAsia="en-GB"/>
        </w:rPr>
        <w:t>e</w:t>
      </w:r>
      <w:r w:rsidRPr="00025044">
        <w:rPr>
          <w:lang w:eastAsia="en-GB"/>
        </w:rPr>
        <w:t>ment about the effectiveness of the LSCB?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025044" w:rsidRPr="003122E4" w14:paraId="0459E527" w14:textId="77777777" w:rsidTr="00C45FD1">
        <w:tc>
          <w:tcPr>
            <w:tcW w:w="1546" w:type="dxa"/>
            <w:shd w:val="clear" w:color="auto" w:fill="auto"/>
          </w:tcPr>
          <w:p w14:paraId="0459E521" w14:textId="77777777" w:rsidR="00025044" w:rsidRPr="003122E4" w:rsidRDefault="00025044" w:rsidP="00C45FD1">
            <w:pPr>
              <w:pStyle w:val="Tableheader-left"/>
            </w:pPr>
            <w:r w:rsidRPr="003122E4">
              <w:t xml:space="preserve">Strongly </w:t>
            </w:r>
            <w:r>
              <w:t>a</w:t>
            </w:r>
            <w:r w:rsidRPr="003122E4">
              <w:t>gree</w:t>
            </w:r>
          </w:p>
        </w:tc>
        <w:tc>
          <w:tcPr>
            <w:tcW w:w="1546" w:type="dxa"/>
            <w:shd w:val="clear" w:color="auto" w:fill="auto"/>
          </w:tcPr>
          <w:p w14:paraId="0459E522" w14:textId="77777777" w:rsidR="00025044" w:rsidRPr="003122E4" w:rsidRDefault="00025044" w:rsidP="00C45FD1">
            <w:pPr>
              <w:pStyle w:val="Tableheader-left"/>
            </w:pPr>
            <w:r w:rsidRPr="003122E4">
              <w:t>Agree</w:t>
            </w:r>
          </w:p>
        </w:tc>
        <w:tc>
          <w:tcPr>
            <w:tcW w:w="1546" w:type="dxa"/>
            <w:shd w:val="clear" w:color="auto" w:fill="auto"/>
          </w:tcPr>
          <w:p w14:paraId="0459E523" w14:textId="77777777" w:rsidR="00025044" w:rsidRPr="003122E4" w:rsidRDefault="00025044" w:rsidP="00C45FD1">
            <w:pPr>
              <w:pStyle w:val="Tableheader-left"/>
            </w:pPr>
            <w:r w:rsidRPr="003122E4">
              <w:t>Neither agree nor disagree</w:t>
            </w:r>
          </w:p>
        </w:tc>
        <w:tc>
          <w:tcPr>
            <w:tcW w:w="1547" w:type="dxa"/>
            <w:shd w:val="clear" w:color="auto" w:fill="auto"/>
          </w:tcPr>
          <w:p w14:paraId="0459E524" w14:textId="77777777" w:rsidR="00025044" w:rsidRPr="003122E4" w:rsidRDefault="00025044" w:rsidP="00C45FD1">
            <w:pPr>
              <w:pStyle w:val="Tableheader-left"/>
            </w:pPr>
            <w:r w:rsidRPr="003122E4">
              <w:t>Disagree</w:t>
            </w:r>
          </w:p>
        </w:tc>
        <w:tc>
          <w:tcPr>
            <w:tcW w:w="1547" w:type="dxa"/>
            <w:shd w:val="clear" w:color="auto" w:fill="auto"/>
          </w:tcPr>
          <w:p w14:paraId="0459E525" w14:textId="77777777" w:rsidR="00025044" w:rsidRPr="003122E4" w:rsidRDefault="00025044" w:rsidP="00C45FD1">
            <w:pPr>
              <w:pStyle w:val="Tableheader-left"/>
            </w:pPr>
            <w:r w:rsidRPr="003122E4">
              <w:t>Strongly disagree</w:t>
            </w:r>
          </w:p>
        </w:tc>
        <w:tc>
          <w:tcPr>
            <w:tcW w:w="1547" w:type="dxa"/>
            <w:shd w:val="clear" w:color="auto" w:fill="auto"/>
          </w:tcPr>
          <w:p w14:paraId="0459E526" w14:textId="77777777" w:rsidR="00025044" w:rsidRPr="003122E4" w:rsidRDefault="00025044" w:rsidP="00C45FD1">
            <w:pPr>
              <w:pStyle w:val="Tableheader-left"/>
            </w:pPr>
            <w:r w:rsidRPr="003122E4">
              <w:t xml:space="preserve">No </w:t>
            </w:r>
            <w:r>
              <w:t>a</w:t>
            </w:r>
            <w:r w:rsidRPr="003122E4">
              <w:t>nswer</w:t>
            </w:r>
          </w:p>
        </w:tc>
      </w:tr>
      <w:tr w:rsidR="00025044" w14:paraId="0459E52E" w14:textId="77777777" w:rsidTr="00C45FD1">
        <w:tc>
          <w:tcPr>
            <w:tcW w:w="1546" w:type="dxa"/>
            <w:shd w:val="clear" w:color="auto" w:fill="auto"/>
          </w:tcPr>
          <w:p w14:paraId="0459E528" w14:textId="77777777" w:rsidR="00025044" w:rsidRDefault="001354B7" w:rsidP="00C45FD1">
            <w:pPr>
              <w:pStyle w:val="Tabletext-left"/>
              <w:rPr>
                <w:lang w:eastAsia="en-GB"/>
              </w:rPr>
            </w:pPr>
            <w:r>
              <w:rPr>
                <w:lang w:eastAsia="en-GB"/>
              </w:rPr>
              <w:t>44 (33%)</w:t>
            </w:r>
          </w:p>
        </w:tc>
        <w:tc>
          <w:tcPr>
            <w:tcW w:w="1546" w:type="dxa"/>
            <w:shd w:val="clear" w:color="auto" w:fill="auto"/>
          </w:tcPr>
          <w:p w14:paraId="0459E529" w14:textId="77777777" w:rsidR="00025044" w:rsidRDefault="001354B7" w:rsidP="00C45FD1">
            <w:pPr>
              <w:pStyle w:val="Tabletext-left"/>
              <w:rPr>
                <w:lang w:eastAsia="en-GB"/>
              </w:rPr>
            </w:pPr>
            <w:r>
              <w:rPr>
                <w:lang w:eastAsia="en-GB"/>
              </w:rPr>
              <w:t>78 (58%)</w:t>
            </w:r>
          </w:p>
        </w:tc>
        <w:tc>
          <w:tcPr>
            <w:tcW w:w="1546" w:type="dxa"/>
            <w:shd w:val="clear" w:color="auto" w:fill="auto"/>
          </w:tcPr>
          <w:p w14:paraId="0459E52A" w14:textId="77777777" w:rsidR="00025044" w:rsidRDefault="001354B7" w:rsidP="00C45FD1">
            <w:pPr>
              <w:pStyle w:val="Tabletext-left"/>
              <w:rPr>
                <w:lang w:eastAsia="en-GB"/>
              </w:rPr>
            </w:pPr>
            <w:r>
              <w:rPr>
                <w:lang w:eastAsia="en-GB"/>
              </w:rPr>
              <w:t>4 (3%)</w:t>
            </w:r>
          </w:p>
        </w:tc>
        <w:tc>
          <w:tcPr>
            <w:tcW w:w="1547" w:type="dxa"/>
            <w:shd w:val="clear" w:color="auto" w:fill="auto"/>
          </w:tcPr>
          <w:p w14:paraId="0459E52B" w14:textId="77777777" w:rsidR="00025044" w:rsidRDefault="001354B7" w:rsidP="00C45FD1">
            <w:pPr>
              <w:pStyle w:val="Tabletext-left"/>
              <w:rPr>
                <w:lang w:eastAsia="en-GB"/>
              </w:rPr>
            </w:pPr>
            <w:r>
              <w:rPr>
                <w:lang w:eastAsia="en-GB"/>
              </w:rPr>
              <w:t>1 (1%)</w:t>
            </w:r>
          </w:p>
        </w:tc>
        <w:tc>
          <w:tcPr>
            <w:tcW w:w="1547" w:type="dxa"/>
            <w:shd w:val="clear" w:color="auto" w:fill="auto"/>
          </w:tcPr>
          <w:p w14:paraId="0459E52C" w14:textId="77777777" w:rsidR="00025044" w:rsidRDefault="001354B7" w:rsidP="00C45FD1">
            <w:pPr>
              <w:pStyle w:val="Tabletext-left"/>
              <w:rPr>
                <w:lang w:eastAsia="en-GB"/>
              </w:rPr>
            </w:pPr>
            <w:r>
              <w:rPr>
                <w:lang w:eastAsia="en-GB"/>
              </w:rPr>
              <w:t>0</w:t>
            </w:r>
          </w:p>
        </w:tc>
        <w:tc>
          <w:tcPr>
            <w:tcW w:w="1547" w:type="dxa"/>
            <w:shd w:val="clear" w:color="auto" w:fill="auto"/>
          </w:tcPr>
          <w:p w14:paraId="0459E52D" w14:textId="77777777" w:rsidR="00025044" w:rsidRDefault="001354B7" w:rsidP="00C45FD1">
            <w:pPr>
              <w:pStyle w:val="Tabletext-left"/>
              <w:rPr>
                <w:lang w:eastAsia="en-GB"/>
              </w:rPr>
            </w:pPr>
            <w:r>
              <w:rPr>
                <w:lang w:eastAsia="en-GB"/>
              </w:rPr>
              <w:t>7 (5%)</w:t>
            </w:r>
          </w:p>
        </w:tc>
      </w:tr>
    </w:tbl>
    <w:p w14:paraId="0459E52F" w14:textId="77777777" w:rsidR="009D0A8C" w:rsidRDefault="009D0A8C" w:rsidP="009D0A8C">
      <w:pPr>
        <w:rPr>
          <w:lang w:eastAsia="en-GB"/>
        </w:rPr>
      </w:pPr>
    </w:p>
    <w:p w14:paraId="0459E530" w14:textId="77777777" w:rsidR="009D0A8C" w:rsidRDefault="00025044" w:rsidP="00025044">
      <w:pPr>
        <w:pStyle w:val="Heading2"/>
      </w:pPr>
      <w:bookmarkStart w:id="20" w:name="_Toc412635037"/>
      <w:r w:rsidRPr="00025044">
        <w:t xml:space="preserve">Proposals </w:t>
      </w:r>
      <w:r w:rsidR="00265619">
        <w:t>three</w:t>
      </w:r>
      <w:r w:rsidRPr="00025044">
        <w:t xml:space="preserve"> and </w:t>
      </w:r>
      <w:r w:rsidR="00265619">
        <w:t>four</w:t>
      </w:r>
      <w:r w:rsidRPr="00025044">
        <w:t>: the evaluation criteria</w:t>
      </w:r>
      <w:bookmarkEnd w:id="20"/>
    </w:p>
    <w:p w14:paraId="0459E531" w14:textId="77777777" w:rsidR="00265619" w:rsidRPr="00265619" w:rsidRDefault="00265619" w:rsidP="00265619">
      <w:pPr>
        <w:pStyle w:val="Unnumberedparagraph"/>
        <w:rPr>
          <w:lang w:eastAsia="en-GB"/>
        </w:rPr>
      </w:pPr>
      <w:r>
        <w:rPr>
          <w:lang w:eastAsia="en-GB"/>
        </w:rPr>
        <w:t xml:space="preserve">Q3a. </w:t>
      </w:r>
      <w:r w:rsidRPr="00025044">
        <w:rPr>
          <w:lang w:eastAsia="en-GB"/>
        </w:rPr>
        <w:t xml:space="preserve">To what extent do you agree or disagree that </w:t>
      </w:r>
      <w:r w:rsidRPr="00A92FC2">
        <w:rPr>
          <w:lang w:eastAsia="en-GB"/>
        </w:rPr>
        <w:t>Ofsted</w:t>
      </w:r>
      <w:r w:rsidRPr="00025044">
        <w:rPr>
          <w:lang w:eastAsia="en-GB"/>
        </w:rPr>
        <w:t xml:space="preserve"> should continue to use the judgement criteria outlined in the single inspection framework when conducting an integrated inspection?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025044" w:rsidRPr="003122E4" w14:paraId="0459E538" w14:textId="77777777" w:rsidTr="00C45FD1">
        <w:tc>
          <w:tcPr>
            <w:tcW w:w="1546" w:type="dxa"/>
            <w:shd w:val="clear" w:color="auto" w:fill="auto"/>
          </w:tcPr>
          <w:p w14:paraId="0459E532" w14:textId="77777777" w:rsidR="00025044" w:rsidRPr="003122E4" w:rsidRDefault="00025044" w:rsidP="00C45FD1">
            <w:pPr>
              <w:pStyle w:val="Tableheader-left"/>
            </w:pPr>
            <w:r w:rsidRPr="003122E4">
              <w:t xml:space="preserve">Strongly </w:t>
            </w:r>
            <w:r>
              <w:t>a</w:t>
            </w:r>
            <w:r w:rsidRPr="003122E4">
              <w:t>gree</w:t>
            </w:r>
          </w:p>
        </w:tc>
        <w:tc>
          <w:tcPr>
            <w:tcW w:w="1546" w:type="dxa"/>
            <w:shd w:val="clear" w:color="auto" w:fill="auto"/>
          </w:tcPr>
          <w:p w14:paraId="0459E533" w14:textId="77777777" w:rsidR="00025044" w:rsidRPr="003122E4" w:rsidRDefault="00025044" w:rsidP="00C45FD1">
            <w:pPr>
              <w:pStyle w:val="Tableheader-left"/>
            </w:pPr>
            <w:r w:rsidRPr="003122E4">
              <w:t>Agree</w:t>
            </w:r>
          </w:p>
        </w:tc>
        <w:tc>
          <w:tcPr>
            <w:tcW w:w="1546" w:type="dxa"/>
            <w:shd w:val="clear" w:color="auto" w:fill="auto"/>
          </w:tcPr>
          <w:p w14:paraId="0459E534" w14:textId="77777777" w:rsidR="00025044" w:rsidRPr="003122E4" w:rsidRDefault="00025044" w:rsidP="00C45FD1">
            <w:pPr>
              <w:pStyle w:val="Tableheader-left"/>
            </w:pPr>
            <w:r w:rsidRPr="003122E4">
              <w:t>Neither agree nor disagree</w:t>
            </w:r>
          </w:p>
        </w:tc>
        <w:tc>
          <w:tcPr>
            <w:tcW w:w="1547" w:type="dxa"/>
            <w:shd w:val="clear" w:color="auto" w:fill="auto"/>
          </w:tcPr>
          <w:p w14:paraId="0459E535" w14:textId="77777777" w:rsidR="00025044" w:rsidRPr="003122E4" w:rsidRDefault="00025044" w:rsidP="00C45FD1">
            <w:pPr>
              <w:pStyle w:val="Tableheader-left"/>
            </w:pPr>
            <w:r w:rsidRPr="003122E4">
              <w:t>Disagree</w:t>
            </w:r>
          </w:p>
        </w:tc>
        <w:tc>
          <w:tcPr>
            <w:tcW w:w="1547" w:type="dxa"/>
            <w:shd w:val="clear" w:color="auto" w:fill="auto"/>
          </w:tcPr>
          <w:p w14:paraId="0459E536" w14:textId="77777777" w:rsidR="00025044" w:rsidRPr="003122E4" w:rsidRDefault="00025044" w:rsidP="00C45FD1">
            <w:pPr>
              <w:pStyle w:val="Tableheader-left"/>
            </w:pPr>
            <w:r w:rsidRPr="003122E4">
              <w:t>Strongly disagree</w:t>
            </w:r>
          </w:p>
        </w:tc>
        <w:tc>
          <w:tcPr>
            <w:tcW w:w="1547" w:type="dxa"/>
            <w:shd w:val="clear" w:color="auto" w:fill="auto"/>
          </w:tcPr>
          <w:p w14:paraId="0459E537" w14:textId="77777777" w:rsidR="00025044" w:rsidRPr="003122E4" w:rsidRDefault="00025044" w:rsidP="00C45FD1">
            <w:pPr>
              <w:pStyle w:val="Tableheader-left"/>
            </w:pPr>
            <w:r w:rsidRPr="003122E4">
              <w:t xml:space="preserve">No </w:t>
            </w:r>
            <w:r>
              <w:t>a</w:t>
            </w:r>
            <w:r w:rsidRPr="003122E4">
              <w:t>nswer</w:t>
            </w:r>
          </w:p>
        </w:tc>
      </w:tr>
      <w:tr w:rsidR="00025044" w14:paraId="0459E53F" w14:textId="77777777" w:rsidTr="00C45FD1">
        <w:tc>
          <w:tcPr>
            <w:tcW w:w="1546" w:type="dxa"/>
            <w:shd w:val="clear" w:color="auto" w:fill="auto"/>
          </w:tcPr>
          <w:p w14:paraId="0459E539" w14:textId="77777777" w:rsidR="00025044" w:rsidRDefault="001354B7" w:rsidP="00C45FD1">
            <w:pPr>
              <w:pStyle w:val="Tabletext-left"/>
              <w:rPr>
                <w:lang w:eastAsia="en-GB"/>
              </w:rPr>
            </w:pPr>
            <w:r>
              <w:rPr>
                <w:lang w:eastAsia="en-GB"/>
              </w:rPr>
              <w:t>26 (19%)</w:t>
            </w:r>
          </w:p>
        </w:tc>
        <w:tc>
          <w:tcPr>
            <w:tcW w:w="1546" w:type="dxa"/>
            <w:shd w:val="clear" w:color="auto" w:fill="auto"/>
          </w:tcPr>
          <w:p w14:paraId="0459E53A" w14:textId="77777777" w:rsidR="00025044" w:rsidRDefault="001354B7" w:rsidP="00C45FD1">
            <w:pPr>
              <w:pStyle w:val="Tabletext-left"/>
              <w:rPr>
                <w:lang w:eastAsia="en-GB"/>
              </w:rPr>
            </w:pPr>
            <w:r>
              <w:rPr>
                <w:lang w:eastAsia="en-GB"/>
              </w:rPr>
              <w:t>77 (57%)</w:t>
            </w:r>
          </w:p>
        </w:tc>
        <w:tc>
          <w:tcPr>
            <w:tcW w:w="1546" w:type="dxa"/>
            <w:shd w:val="clear" w:color="auto" w:fill="auto"/>
          </w:tcPr>
          <w:p w14:paraId="0459E53B" w14:textId="77777777" w:rsidR="00025044" w:rsidRDefault="001354B7" w:rsidP="00C45FD1">
            <w:pPr>
              <w:pStyle w:val="Tabletext-left"/>
              <w:rPr>
                <w:lang w:eastAsia="en-GB"/>
              </w:rPr>
            </w:pPr>
            <w:r>
              <w:rPr>
                <w:lang w:eastAsia="en-GB"/>
              </w:rPr>
              <w:t>13 (10%)</w:t>
            </w:r>
          </w:p>
        </w:tc>
        <w:tc>
          <w:tcPr>
            <w:tcW w:w="1547" w:type="dxa"/>
            <w:shd w:val="clear" w:color="auto" w:fill="auto"/>
          </w:tcPr>
          <w:p w14:paraId="0459E53C" w14:textId="77777777" w:rsidR="00025044" w:rsidRDefault="001354B7" w:rsidP="00C45FD1">
            <w:pPr>
              <w:pStyle w:val="Tabletext-left"/>
              <w:rPr>
                <w:lang w:eastAsia="en-GB"/>
              </w:rPr>
            </w:pPr>
            <w:r>
              <w:rPr>
                <w:lang w:eastAsia="en-GB"/>
              </w:rPr>
              <w:t>5 (4%)</w:t>
            </w:r>
          </w:p>
        </w:tc>
        <w:tc>
          <w:tcPr>
            <w:tcW w:w="1547" w:type="dxa"/>
            <w:shd w:val="clear" w:color="auto" w:fill="auto"/>
          </w:tcPr>
          <w:p w14:paraId="0459E53D" w14:textId="77777777" w:rsidR="00025044" w:rsidRDefault="001354B7" w:rsidP="00C45FD1">
            <w:pPr>
              <w:pStyle w:val="Tabletext-left"/>
              <w:rPr>
                <w:lang w:eastAsia="en-GB"/>
              </w:rPr>
            </w:pPr>
            <w:r>
              <w:rPr>
                <w:lang w:eastAsia="en-GB"/>
              </w:rPr>
              <w:t>2 (1%)</w:t>
            </w:r>
          </w:p>
        </w:tc>
        <w:tc>
          <w:tcPr>
            <w:tcW w:w="1547" w:type="dxa"/>
            <w:shd w:val="clear" w:color="auto" w:fill="auto"/>
          </w:tcPr>
          <w:p w14:paraId="0459E53E" w14:textId="77777777" w:rsidR="00025044" w:rsidRDefault="001354B7" w:rsidP="00C45FD1">
            <w:pPr>
              <w:pStyle w:val="Tabletext-left"/>
              <w:rPr>
                <w:lang w:eastAsia="en-GB"/>
              </w:rPr>
            </w:pPr>
            <w:r>
              <w:rPr>
                <w:lang w:eastAsia="en-GB"/>
              </w:rPr>
              <w:t>11 (8%)</w:t>
            </w:r>
          </w:p>
        </w:tc>
      </w:tr>
    </w:tbl>
    <w:p w14:paraId="0459E540" w14:textId="77777777" w:rsidR="00265619" w:rsidRDefault="00265619" w:rsidP="009D0A8C">
      <w:pPr>
        <w:rPr>
          <w:lang w:eastAsia="en-GB"/>
        </w:rPr>
      </w:pPr>
    </w:p>
    <w:p w14:paraId="0459E541" w14:textId="220E3C01" w:rsidR="00265619" w:rsidRDefault="00265619" w:rsidP="00265619">
      <w:pPr>
        <w:pStyle w:val="Unnumberedparagraph"/>
        <w:rPr>
          <w:lang w:eastAsia="en-GB"/>
        </w:rPr>
      </w:pPr>
      <w:r>
        <w:rPr>
          <w:lang w:eastAsia="en-GB"/>
        </w:rPr>
        <w:t xml:space="preserve">Q3b. </w:t>
      </w:r>
      <w:r w:rsidRPr="00025044">
        <w:rPr>
          <w:lang w:eastAsia="en-GB"/>
        </w:rPr>
        <w:t xml:space="preserve">To what extent do you agree or disagree with the criteria </w:t>
      </w:r>
      <w:r w:rsidRPr="00A92FC2">
        <w:rPr>
          <w:lang w:eastAsia="en-GB"/>
        </w:rPr>
        <w:t>CQC</w:t>
      </w:r>
      <w:r w:rsidRPr="00025044">
        <w:rPr>
          <w:lang w:eastAsia="en-GB"/>
        </w:rPr>
        <w:t xml:space="preserve"> propose for evaluating the effectiveness of healt</w:t>
      </w:r>
      <w:r w:rsidR="00782720">
        <w:rPr>
          <w:lang w:eastAsia="en-GB"/>
        </w:rPr>
        <w:t>h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151"/>
        <w:gridCol w:w="1125"/>
        <w:gridCol w:w="1162"/>
        <w:gridCol w:w="1190"/>
        <w:gridCol w:w="1162"/>
        <w:gridCol w:w="1126"/>
      </w:tblGrid>
      <w:tr w:rsidR="00025044" w:rsidRPr="00C45FD1" w14:paraId="0459E549" w14:textId="77777777" w:rsidTr="00C45FD1">
        <w:tc>
          <w:tcPr>
            <w:tcW w:w="1273" w:type="pct"/>
            <w:shd w:val="clear" w:color="auto" w:fill="auto"/>
          </w:tcPr>
          <w:p w14:paraId="0459E542" w14:textId="77777777" w:rsidR="00025044" w:rsidRPr="003122E4" w:rsidRDefault="00025044" w:rsidP="00C45FD1">
            <w:pPr>
              <w:pStyle w:val="Tableheader-left"/>
            </w:pPr>
          </w:p>
        </w:tc>
        <w:tc>
          <w:tcPr>
            <w:tcW w:w="620" w:type="pct"/>
            <w:shd w:val="clear" w:color="auto" w:fill="auto"/>
          </w:tcPr>
          <w:p w14:paraId="0459E543" w14:textId="77777777" w:rsidR="00025044" w:rsidRPr="003122E4" w:rsidRDefault="00025044" w:rsidP="00C45FD1">
            <w:pPr>
              <w:pStyle w:val="Tableheader-left"/>
            </w:pPr>
            <w:r w:rsidRPr="003122E4">
              <w:t xml:space="preserve">Strongly </w:t>
            </w:r>
            <w:r>
              <w:t>a</w:t>
            </w:r>
            <w:r w:rsidRPr="003122E4">
              <w:t>gree</w:t>
            </w:r>
          </w:p>
        </w:tc>
        <w:tc>
          <w:tcPr>
            <w:tcW w:w="606" w:type="pct"/>
            <w:shd w:val="clear" w:color="auto" w:fill="auto"/>
          </w:tcPr>
          <w:p w14:paraId="0459E544" w14:textId="77777777" w:rsidR="00025044" w:rsidRPr="003122E4" w:rsidRDefault="00025044" w:rsidP="00C45FD1">
            <w:pPr>
              <w:pStyle w:val="Tableheader-left"/>
            </w:pPr>
            <w:r w:rsidRPr="003122E4">
              <w:t>Agree</w:t>
            </w:r>
          </w:p>
        </w:tc>
        <w:tc>
          <w:tcPr>
            <w:tcW w:w="626" w:type="pct"/>
            <w:shd w:val="clear" w:color="auto" w:fill="auto"/>
          </w:tcPr>
          <w:p w14:paraId="0459E545" w14:textId="77777777" w:rsidR="00025044" w:rsidRPr="003122E4" w:rsidRDefault="00025044" w:rsidP="00C45FD1">
            <w:pPr>
              <w:pStyle w:val="Tableheader-left"/>
            </w:pPr>
            <w:r w:rsidRPr="003122E4">
              <w:t>Neither agree nor disagree</w:t>
            </w:r>
          </w:p>
        </w:tc>
        <w:tc>
          <w:tcPr>
            <w:tcW w:w="641" w:type="pct"/>
            <w:shd w:val="clear" w:color="auto" w:fill="auto"/>
          </w:tcPr>
          <w:p w14:paraId="0459E546" w14:textId="77777777" w:rsidR="00025044" w:rsidRPr="003122E4" w:rsidRDefault="00025044" w:rsidP="00C45FD1">
            <w:pPr>
              <w:pStyle w:val="Tableheader-left"/>
            </w:pPr>
            <w:r w:rsidRPr="003122E4">
              <w:t>Disagree</w:t>
            </w:r>
          </w:p>
        </w:tc>
        <w:tc>
          <w:tcPr>
            <w:tcW w:w="626" w:type="pct"/>
            <w:shd w:val="clear" w:color="auto" w:fill="auto"/>
          </w:tcPr>
          <w:p w14:paraId="0459E547" w14:textId="77777777" w:rsidR="00025044" w:rsidRPr="003122E4" w:rsidRDefault="00025044" w:rsidP="00C45FD1">
            <w:pPr>
              <w:pStyle w:val="Tableheader-left"/>
            </w:pPr>
            <w:r w:rsidRPr="003122E4">
              <w:t>Strongly disagree</w:t>
            </w:r>
          </w:p>
        </w:tc>
        <w:tc>
          <w:tcPr>
            <w:tcW w:w="607" w:type="pct"/>
            <w:shd w:val="clear" w:color="auto" w:fill="auto"/>
          </w:tcPr>
          <w:p w14:paraId="0459E548" w14:textId="77777777" w:rsidR="00025044" w:rsidRPr="003122E4" w:rsidRDefault="00025044" w:rsidP="00C45FD1">
            <w:pPr>
              <w:pStyle w:val="Tableheader-left"/>
            </w:pPr>
            <w:r w:rsidRPr="003122E4">
              <w:t xml:space="preserve">No </w:t>
            </w:r>
            <w:r>
              <w:t>a</w:t>
            </w:r>
            <w:r w:rsidRPr="003122E4">
              <w:t>nswer</w:t>
            </w:r>
          </w:p>
        </w:tc>
      </w:tr>
      <w:tr w:rsidR="00025044" w:rsidRPr="00C45FD1" w14:paraId="0459E556" w14:textId="77777777" w:rsidTr="00C45FD1">
        <w:tc>
          <w:tcPr>
            <w:tcW w:w="1273" w:type="pct"/>
            <w:shd w:val="clear" w:color="auto" w:fill="auto"/>
          </w:tcPr>
          <w:p w14:paraId="0459E54A" w14:textId="77777777" w:rsidR="00025044" w:rsidRDefault="00025044" w:rsidP="00782720">
            <w:pPr>
              <w:pStyle w:val="Tabletext-left"/>
              <w:rPr>
                <w:lang w:eastAsia="en-GB"/>
              </w:rPr>
            </w:pPr>
            <w:r>
              <w:t xml:space="preserve">The </w:t>
            </w:r>
            <w:r w:rsidRPr="000E4352">
              <w:t>overall</w:t>
            </w:r>
            <w:r>
              <w:t xml:space="preserve"> effectiveness of health services?</w:t>
            </w:r>
          </w:p>
        </w:tc>
        <w:tc>
          <w:tcPr>
            <w:tcW w:w="620" w:type="pct"/>
            <w:shd w:val="clear" w:color="auto" w:fill="auto"/>
          </w:tcPr>
          <w:p w14:paraId="0459E54B" w14:textId="77777777" w:rsidR="00250E65" w:rsidRPr="00250E65" w:rsidRDefault="001354B7" w:rsidP="00782720">
            <w:pPr>
              <w:pStyle w:val="Tabletext-left"/>
            </w:pPr>
            <w:r w:rsidRPr="00250E65">
              <w:t>26</w:t>
            </w:r>
          </w:p>
          <w:p w14:paraId="0459E54C" w14:textId="77777777" w:rsidR="00025044" w:rsidRPr="00250E65" w:rsidRDefault="001354B7" w:rsidP="00782720">
            <w:pPr>
              <w:pStyle w:val="Tabletext-left"/>
            </w:pPr>
            <w:r w:rsidRPr="00250E65">
              <w:t>(19%)</w:t>
            </w:r>
          </w:p>
        </w:tc>
        <w:tc>
          <w:tcPr>
            <w:tcW w:w="606" w:type="pct"/>
            <w:shd w:val="clear" w:color="auto" w:fill="auto"/>
          </w:tcPr>
          <w:p w14:paraId="0459E54D" w14:textId="77777777" w:rsidR="00250E65" w:rsidRDefault="001354B7" w:rsidP="00782720">
            <w:pPr>
              <w:pStyle w:val="Tabletext-left"/>
            </w:pPr>
            <w:r w:rsidRPr="00250E65">
              <w:t>71</w:t>
            </w:r>
          </w:p>
          <w:p w14:paraId="0459E54E" w14:textId="77777777" w:rsidR="00025044" w:rsidRPr="00250E65" w:rsidRDefault="001354B7" w:rsidP="00782720">
            <w:pPr>
              <w:pStyle w:val="Tabletext-left"/>
            </w:pPr>
            <w:r w:rsidRPr="00250E65">
              <w:t>(53%)</w:t>
            </w:r>
          </w:p>
        </w:tc>
        <w:tc>
          <w:tcPr>
            <w:tcW w:w="626" w:type="pct"/>
            <w:shd w:val="clear" w:color="auto" w:fill="auto"/>
          </w:tcPr>
          <w:p w14:paraId="0459E54F" w14:textId="77777777" w:rsidR="00250E65" w:rsidRPr="00250E65" w:rsidRDefault="001354B7" w:rsidP="00782720">
            <w:pPr>
              <w:pStyle w:val="Tabletext-left"/>
            </w:pPr>
            <w:r w:rsidRPr="00250E65">
              <w:t>15</w:t>
            </w:r>
          </w:p>
          <w:p w14:paraId="0459E550" w14:textId="77777777" w:rsidR="00025044" w:rsidRPr="00250E65" w:rsidRDefault="001354B7" w:rsidP="00782720">
            <w:pPr>
              <w:pStyle w:val="Tabletext-left"/>
            </w:pPr>
            <w:r w:rsidRPr="00250E65">
              <w:t>(11%)</w:t>
            </w:r>
          </w:p>
        </w:tc>
        <w:tc>
          <w:tcPr>
            <w:tcW w:w="641" w:type="pct"/>
            <w:shd w:val="clear" w:color="auto" w:fill="auto"/>
          </w:tcPr>
          <w:p w14:paraId="0459E551" w14:textId="77777777" w:rsidR="00250E65" w:rsidRPr="00250E65" w:rsidRDefault="001354B7" w:rsidP="00782720">
            <w:pPr>
              <w:pStyle w:val="Tabletext-left"/>
            </w:pPr>
            <w:r w:rsidRPr="00250E65">
              <w:t>4</w:t>
            </w:r>
          </w:p>
          <w:p w14:paraId="0459E552" w14:textId="77777777" w:rsidR="00025044" w:rsidRPr="00250E65" w:rsidRDefault="001354B7" w:rsidP="00782720">
            <w:pPr>
              <w:pStyle w:val="Tabletext-left"/>
            </w:pPr>
            <w:r w:rsidRPr="00250E65">
              <w:t>(3%)</w:t>
            </w:r>
          </w:p>
        </w:tc>
        <w:tc>
          <w:tcPr>
            <w:tcW w:w="626" w:type="pct"/>
            <w:shd w:val="clear" w:color="auto" w:fill="auto"/>
          </w:tcPr>
          <w:p w14:paraId="0459E553" w14:textId="77777777" w:rsidR="00025044" w:rsidRPr="00250E65" w:rsidRDefault="001354B7" w:rsidP="00782720">
            <w:pPr>
              <w:pStyle w:val="Tabletext-left"/>
            </w:pPr>
            <w:r w:rsidRPr="00250E65">
              <w:t>0</w:t>
            </w:r>
          </w:p>
        </w:tc>
        <w:tc>
          <w:tcPr>
            <w:tcW w:w="607" w:type="pct"/>
            <w:shd w:val="clear" w:color="auto" w:fill="auto"/>
          </w:tcPr>
          <w:p w14:paraId="0459E554" w14:textId="77777777" w:rsidR="00250E65" w:rsidRPr="00250E65" w:rsidRDefault="001354B7" w:rsidP="00782720">
            <w:pPr>
              <w:pStyle w:val="Tabletext-left"/>
            </w:pPr>
            <w:r w:rsidRPr="00250E65">
              <w:t>18</w:t>
            </w:r>
          </w:p>
          <w:p w14:paraId="0459E555" w14:textId="77777777" w:rsidR="00025044" w:rsidRPr="00250E65" w:rsidRDefault="001354B7" w:rsidP="00782720">
            <w:pPr>
              <w:pStyle w:val="Tabletext-left"/>
            </w:pPr>
            <w:r w:rsidRPr="00250E65">
              <w:t>(13%)</w:t>
            </w:r>
          </w:p>
        </w:tc>
      </w:tr>
      <w:tr w:rsidR="00025044" w14:paraId="0459E563" w14:textId="77777777" w:rsidTr="00C45FD1">
        <w:tc>
          <w:tcPr>
            <w:tcW w:w="1273" w:type="pct"/>
            <w:shd w:val="clear" w:color="auto" w:fill="auto"/>
          </w:tcPr>
          <w:p w14:paraId="0459E557" w14:textId="77777777" w:rsidR="00025044" w:rsidRDefault="00025044" w:rsidP="00782720">
            <w:pPr>
              <w:pStyle w:val="Tabletext-left"/>
              <w:rPr>
                <w:lang w:eastAsia="en-GB"/>
              </w:rPr>
            </w:pPr>
            <w:r w:rsidRPr="000E4352">
              <w:t>The experiences and progress of children who need help and protection</w:t>
            </w:r>
            <w:r>
              <w:t>?</w:t>
            </w:r>
          </w:p>
        </w:tc>
        <w:tc>
          <w:tcPr>
            <w:tcW w:w="620" w:type="pct"/>
            <w:shd w:val="clear" w:color="auto" w:fill="auto"/>
          </w:tcPr>
          <w:p w14:paraId="0459E558" w14:textId="77777777" w:rsidR="00250E65" w:rsidRPr="00250E65" w:rsidRDefault="001354B7" w:rsidP="00782720">
            <w:pPr>
              <w:pStyle w:val="Tabletext-left"/>
            </w:pPr>
            <w:r w:rsidRPr="00250E65">
              <w:t>22</w:t>
            </w:r>
          </w:p>
          <w:p w14:paraId="0459E559" w14:textId="77777777" w:rsidR="00025044" w:rsidRPr="00250E65" w:rsidRDefault="001354B7" w:rsidP="00782720">
            <w:pPr>
              <w:pStyle w:val="Tabletext-left"/>
            </w:pPr>
            <w:r w:rsidRPr="00250E65">
              <w:t>(16%)</w:t>
            </w:r>
          </w:p>
        </w:tc>
        <w:tc>
          <w:tcPr>
            <w:tcW w:w="606" w:type="pct"/>
            <w:shd w:val="clear" w:color="auto" w:fill="auto"/>
          </w:tcPr>
          <w:p w14:paraId="0459E55A" w14:textId="77777777" w:rsidR="00250E65" w:rsidRDefault="001354B7" w:rsidP="00782720">
            <w:pPr>
              <w:pStyle w:val="Tabletext-left"/>
            </w:pPr>
            <w:r w:rsidRPr="00250E65">
              <w:t>75</w:t>
            </w:r>
          </w:p>
          <w:p w14:paraId="0459E55B" w14:textId="77777777" w:rsidR="00025044" w:rsidRPr="00250E65" w:rsidRDefault="001354B7" w:rsidP="00782720">
            <w:pPr>
              <w:pStyle w:val="Tabletext-left"/>
            </w:pPr>
            <w:r w:rsidRPr="00250E65">
              <w:t>(56%)</w:t>
            </w:r>
          </w:p>
        </w:tc>
        <w:tc>
          <w:tcPr>
            <w:tcW w:w="626" w:type="pct"/>
            <w:shd w:val="clear" w:color="auto" w:fill="auto"/>
          </w:tcPr>
          <w:p w14:paraId="0459E55C" w14:textId="77777777" w:rsidR="00250E65" w:rsidRPr="00250E65" w:rsidRDefault="001354B7" w:rsidP="00782720">
            <w:pPr>
              <w:pStyle w:val="Tabletext-left"/>
            </w:pPr>
            <w:r w:rsidRPr="00250E65">
              <w:t>9</w:t>
            </w:r>
          </w:p>
          <w:p w14:paraId="0459E55D" w14:textId="77777777" w:rsidR="00025044" w:rsidRPr="00250E65" w:rsidRDefault="001354B7" w:rsidP="00782720">
            <w:pPr>
              <w:pStyle w:val="Tabletext-left"/>
            </w:pPr>
            <w:r w:rsidRPr="00250E65">
              <w:t>(7%)</w:t>
            </w:r>
          </w:p>
        </w:tc>
        <w:tc>
          <w:tcPr>
            <w:tcW w:w="641" w:type="pct"/>
            <w:shd w:val="clear" w:color="auto" w:fill="auto"/>
          </w:tcPr>
          <w:p w14:paraId="0459E55E" w14:textId="77777777" w:rsidR="00250E65" w:rsidRPr="00250E65" w:rsidRDefault="001354B7" w:rsidP="00782720">
            <w:pPr>
              <w:pStyle w:val="Tabletext-left"/>
            </w:pPr>
            <w:r w:rsidRPr="00250E65">
              <w:t>1</w:t>
            </w:r>
          </w:p>
          <w:p w14:paraId="0459E55F" w14:textId="77777777" w:rsidR="00025044" w:rsidRPr="00250E65" w:rsidRDefault="001354B7" w:rsidP="00782720">
            <w:pPr>
              <w:pStyle w:val="Tabletext-left"/>
            </w:pPr>
            <w:r w:rsidRPr="00250E65">
              <w:t>(1%)</w:t>
            </w:r>
          </w:p>
        </w:tc>
        <w:tc>
          <w:tcPr>
            <w:tcW w:w="626" w:type="pct"/>
            <w:shd w:val="clear" w:color="auto" w:fill="auto"/>
          </w:tcPr>
          <w:p w14:paraId="0459E560" w14:textId="77777777" w:rsidR="00025044" w:rsidRPr="00250E65" w:rsidRDefault="001354B7" w:rsidP="00782720">
            <w:pPr>
              <w:pStyle w:val="Tabletext-left"/>
            </w:pPr>
            <w:r w:rsidRPr="00250E65">
              <w:t>0</w:t>
            </w:r>
          </w:p>
        </w:tc>
        <w:tc>
          <w:tcPr>
            <w:tcW w:w="607" w:type="pct"/>
            <w:shd w:val="clear" w:color="auto" w:fill="auto"/>
          </w:tcPr>
          <w:p w14:paraId="0459E561" w14:textId="77777777" w:rsidR="00250E65" w:rsidRPr="00250E65" w:rsidRDefault="001354B7" w:rsidP="00782720">
            <w:pPr>
              <w:pStyle w:val="Tabletext-left"/>
            </w:pPr>
            <w:r w:rsidRPr="00250E65">
              <w:t>27</w:t>
            </w:r>
          </w:p>
          <w:p w14:paraId="0459E562" w14:textId="77777777" w:rsidR="00025044" w:rsidRPr="00250E65" w:rsidRDefault="001354B7" w:rsidP="00782720">
            <w:pPr>
              <w:pStyle w:val="Tabletext-left"/>
            </w:pPr>
            <w:r w:rsidRPr="00250E65">
              <w:t>(20%)</w:t>
            </w:r>
          </w:p>
        </w:tc>
      </w:tr>
      <w:tr w:rsidR="00025044" w14:paraId="0459E570" w14:textId="77777777" w:rsidTr="00C45FD1">
        <w:tc>
          <w:tcPr>
            <w:tcW w:w="1273" w:type="pct"/>
            <w:shd w:val="clear" w:color="auto" w:fill="auto"/>
          </w:tcPr>
          <w:p w14:paraId="0459E564" w14:textId="77777777" w:rsidR="00025044" w:rsidRDefault="00025044" w:rsidP="00782720">
            <w:pPr>
              <w:pStyle w:val="Tabletext-left"/>
              <w:rPr>
                <w:lang w:eastAsia="en-GB"/>
              </w:rPr>
            </w:pPr>
            <w:r w:rsidRPr="000E4352">
              <w:t>The experiences and progress of children looked after and care leavers</w:t>
            </w:r>
            <w:r>
              <w:t>?</w:t>
            </w:r>
          </w:p>
        </w:tc>
        <w:tc>
          <w:tcPr>
            <w:tcW w:w="620" w:type="pct"/>
            <w:shd w:val="clear" w:color="auto" w:fill="auto"/>
          </w:tcPr>
          <w:p w14:paraId="0459E565" w14:textId="77777777" w:rsidR="00250E65" w:rsidRPr="00250E65" w:rsidRDefault="001354B7" w:rsidP="00782720">
            <w:pPr>
              <w:pStyle w:val="Tabletext-left"/>
            </w:pPr>
            <w:r w:rsidRPr="00250E65">
              <w:t>36</w:t>
            </w:r>
          </w:p>
          <w:p w14:paraId="0459E566" w14:textId="77777777" w:rsidR="00025044" w:rsidRPr="00250E65" w:rsidRDefault="001354B7" w:rsidP="00782720">
            <w:pPr>
              <w:pStyle w:val="Tabletext-left"/>
            </w:pPr>
            <w:r w:rsidRPr="00250E65">
              <w:t>(27%)</w:t>
            </w:r>
          </w:p>
        </w:tc>
        <w:tc>
          <w:tcPr>
            <w:tcW w:w="606" w:type="pct"/>
            <w:shd w:val="clear" w:color="auto" w:fill="auto"/>
          </w:tcPr>
          <w:p w14:paraId="0459E567" w14:textId="77777777" w:rsidR="00250E65" w:rsidRDefault="001354B7" w:rsidP="00782720">
            <w:pPr>
              <w:pStyle w:val="Tabletext-left"/>
            </w:pPr>
            <w:r w:rsidRPr="00250E65">
              <w:t>64</w:t>
            </w:r>
          </w:p>
          <w:p w14:paraId="0459E568" w14:textId="77777777" w:rsidR="00025044" w:rsidRPr="00250E65" w:rsidRDefault="001354B7" w:rsidP="00782720">
            <w:pPr>
              <w:pStyle w:val="Tabletext-left"/>
            </w:pPr>
            <w:r w:rsidRPr="00250E65">
              <w:t>(48%)</w:t>
            </w:r>
          </w:p>
        </w:tc>
        <w:tc>
          <w:tcPr>
            <w:tcW w:w="626" w:type="pct"/>
            <w:shd w:val="clear" w:color="auto" w:fill="auto"/>
          </w:tcPr>
          <w:p w14:paraId="0459E569" w14:textId="77777777" w:rsidR="00250E65" w:rsidRPr="00250E65" w:rsidRDefault="001354B7" w:rsidP="00782720">
            <w:pPr>
              <w:pStyle w:val="Tabletext-left"/>
            </w:pPr>
            <w:r w:rsidRPr="00250E65">
              <w:t>7</w:t>
            </w:r>
          </w:p>
          <w:p w14:paraId="0459E56A" w14:textId="77777777" w:rsidR="00025044" w:rsidRPr="00250E65" w:rsidRDefault="001354B7" w:rsidP="00782720">
            <w:pPr>
              <w:pStyle w:val="Tabletext-left"/>
            </w:pPr>
            <w:r w:rsidRPr="00250E65">
              <w:t>(5%)</w:t>
            </w:r>
          </w:p>
        </w:tc>
        <w:tc>
          <w:tcPr>
            <w:tcW w:w="641" w:type="pct"/>
            <w:shd w:val="clear" w:color="auto" w:fill="auto"/>
          </w:tcPr>
          <w:p w14:paraId="0459E56B" w14:textId="77777777" w:rsidR="00250E65" w:rsidRDefault="001354B7" w:rsidP="00782720">
            <w:pPr>
              <w:pStyle w:val="Tabletext-left"/>
            </w:pPr>
            <w:r w:rsidRPr="00250E65">
              <w:t>4</w:t>
            </w:r>
          </w:p>
          <w:p w14:paraId="0459E56C" w14:textId="77777777" w:rsidR="00025044" w:rsidRPr="00250E65" w:rsidRDefault="001354B7" w:rsidP="00782720">
            <w:pPr>
              <w:pStyle w:val="Tabletext-left"/>
            </w:pPr>
            <w:r w:rsidRPr="00250E65">
              <w:t>(3%)</w:t>
            </w:r>
          </w:p>
        </w:tc>
        <w:tc>
          <w:tcPr>
            <w:tcW w:w="626" w:type="pct"/>
            <w:shd w:val="clear" w:color="auto" w:fill="auto"/>
          </w:tcPr>
          <w:p w14:paraId="0459E56D" w14:textId="77777777" w:rsidR="00025044" w:rsidRPr="00250E65" w:rsidRDefault="001354B7" w:rsidP="00782720">
            <w:pPr>
              <w:pStyle w:val="Tabletext-left"/>
            </w:pPr>
            <w:r w:rsidRPr="00250E65">
              <w:t>0</w:t>
            </w:r>
          </w:p>
        </w:tc>
        <w:tc>
          <w:tcPr>
            <w:tcW w:w="607" w:type="pct"/>
            <w:shd w:val="clear" w:color="auto" w:fill="auto"/>
          </w:tcPr>
          <w:p w14:paraId="0459E56E" w14:textId="77777777" w:rsidR="00250E65" w:rsidRPr="00250E65" w:rsidRDefault="001354B7" w:rsidP="00782720">
            <w:pPr>
              <w:pStyle w:val="Tabletext-left"/>
            </w:pPr>
            <w:r w:rsidRPr="00250E65">
              <w:t>23</w:t>
            </w:r>
          </w:p>
          <w:p w14:paraId="0459E56F" w14:textId="77777777" w:rsidR="00025044" w:rsidRPr="00250E65" w:rsidRDefault="001354B7" w:rsidP="00782720">
            <w:pPr>
              <w:pStyle w:val="Tabletext-left"/>
            </w:pPr>
            <w:r w:rsidRPr="00250E65">
              <w:t>(17%)</w:t>
            </w:r>
          </w:p>
        </w:tc>
      </w:tr>
      <w:tr w:rsidR="00025044" w14:paraId="0459E57D" w14:textId="77777777" w:rsidTr="00C45FD1">
        <w:tc>
          <w:tcPr>
            <w:tcW w:w="1273" w:type="pct"/>
            <w:shd w:val="clear" w:color="auto" w:fill="auto"/>
          </w:tcPr>
          <w:p w14:paraId="0459E571" w14:textId="77777777" w:rsidR="00025044" w:rsidRDefault="00025044" w:rsidP="00782720">
            <w:pPr>
              <w:pStyle w:val="Tabletext-left"/>
              <w:rPr>
                <w:lang w:eastAsia="en-GB"/>
              </w:rPr>
            </w:pPr>
            <w:r w:rsidRPr="000E4352">
              <w:t>Leadership</w:t>
            </w:r>
            <w:r>
              <w:t>, management and governance?</w:t>
            </w:r>
          </w:p>
        </w:tc>
        <w:tc>
          <w:tcPr>
            <w:tcW w:w="620" w:type="pct"/>
            <w:shd w:val="clear" w:color="auto" w:fill="auto"/>
          </w:tcPr>
          <w:p w14:paraId="0459E572" w14:textId="77777777" w:rsidR="00250E65" w:rsidRPr="00250E65" w:rsidRDefault="001354B7" w:rsidP="00782720">
            <w:pPr>
              <w:pStyle w:val="Tabletext-left"/>
            </w:pPr>
            <w:r w:rsidRPr="00250E65">
              <w:t>29</w:t>
            </w:r>
          </w:p>
          <w:p w14:paraId="0459E573" w14:textId="77777777" w:rsidR="00025044" w:rsidRPr="00250E65" w:rsidRDefault="001354B7" w:rsidP="00782720">
            <w:pPr>
              <w:pStyle w:val="Tabletext-left"/>
            </w:pPr>
            <w:r w:rsidRPr="00250E65">
              <w:t>(22%)</w:t>
            </w:r>
          </w:p>
        </w:tc>
        <w:tc>
          <w:tcPr>
            <w:tcW w:w="606" w:type="pct"/>
            <w:shd w:val="clear" w:color="auto" w:fill="auto"/>
          </w:tcPr>
          <w:p w14:paraId="0459E574" w14:textId="77777777" w:rsidR="00250E65" w:rsidRDefault="001354B7" w:rsidP="00782720">
            <w:pPr>
              <w:pStyle w:val="Tabletext-left"/>
            </w:pPr>
            <w:r w:rsidRPr="00250E65">
              <w:t>71</w:t>
            </w:r>
          </w:p>
          <w:p w14:paraId="0459E575" w14:textId="77777777" w:rsidR="00025044" w:rsidRPr="00250E65" w:rsidRDefault="001354B7" w:rsidP="00782720">
            <w:pPr>
              <w:pStyle w:val="Tabletext-left"/>
            </w:pPr>
            <w:r w:rsidRPr="00250E65">
              <w:t>(53%)</w:t>
            </w:r>
          </w:p>
        </w:tc>
        <w:tc>
          <w:tcPr>
            <w:tcW w:w="626" w:type="pct"/>
            <w:shd w:val="clear" w:color="auto" w:fill="auto"/>
          </w:tcPr>
          <w:p w14:paraId="0459E576" w14:textId="77777777" w:rsidR="00250E65" w:rsidRDefault="001354B7" w:rsidP="00782720">
            <w:pPr>
              <w:pStyle w:val="Tabletext-left"/>
            </w:pPr>
            <w:r w:rsidRPr="00250E65">
              <w:t>6</w:t>
            </w:r>
          </w:p>
          <w:p w14:paraId="0459E577" w14:textId="77777777" w:rsidR="00025044" w:rsidRPr="00250E65" w:rsidRDefault="001354B7" w:rsidP="00782720">
            <w:pPr>
              <w:pStyle w:val="Tabletext-left"/>
            </w:pPr>
            <w:r w:rsidRPr="00250E65">
              <w:t>(4%)</w:t>
            </w:r>
          </w:p>
        </w:tc>
        <w:tc>
          <w:tcPr>
            <w:tcW w:w="641" w:type="pct"/>
            <w:shd w:val="clear" w:color="auto" w:fill="auto"/>
          </w:tcPr>
          <w:p w14:paraId="0459E578" w14:textId="77777777" w:rsidR="00250E65" w:rsidRDefault="001354B7" w:rsidP="00782720">
            <w:pPr>
              <w:pStyle w:val="Tabletext-left"/>
            </w:pPr>
            <w:r w:rsidRPr="00250E65">
              <w:t>2</w:t>
            </w:r>
          </w:p>
          <w:p w14:paraId="0459E579" w14:textId="77777777" w:rsidR="00025044" w:rsidRPr="00250E65" w:rsidRDefault="001354B7" w:rsidP="00782720">
            <w:pPr>
              <w:pStyle w:val="Tabletext-left"/>
            </w:pPr>
            <w:r w:rsidRPr="00250E65">
              <w:t>(1%)</w:t>
            </w:r>
          </w:p>
        </w:tc>
        <w:tc>
          <w:tcPr>
            <w:tcW w:w="626" w:type="pct"/>
            <w:shd w:val="clear" w:color="auto" w:fill="auto"/>
          </w:tcPr>
          <w:p w14:paraId="0459E57A" w14:textId="77777777" w:rsidR="00025044" w:rsidRPr="00250E65" w:rsidRDefault="001354B7" w:rsidP="00782720">
            <w:pPr>
              <w:pStyle w:val="Tabletext-left"/>
            </w:pPr>
            <w:r w:rsidRPr="00250E65">
              <w:t>0</w:t>
            </w:r>
          </w:p>
        </w:tc>
        <w:tc>
          <w:tcPr>
            <w:tcW w:w="607" w:type="pct"/>
            <w:shd w:val="clear" w:color="auto" w:fill="auto"/>
          </w:tcPr>
          <w:p w14:paraId="0459E57B" w14:textId="77777777" w:rsidR="00250E65" w:rsidRPr="00250E65" w:rsidRDefault="001354B7" w:rsidP="00782720">
            <w:pPr>
              <w:pStyle w:val="Tabletext-left"/>
            </w:pPr>
            <w:r w:rsidRPr="00250E65">
              <w:t>26</w:t>
            </w:r>
          </w:p>
          <w:p w14:paraId="0459E57C" w14:textId="77777777" w:rsidR="00025044" w:rsidRPr="00250E65" w:rsidRDefault="001354B7" w:rsidP="00782720">
            <w:pPr>
              <w:pStyle w:val="Tabletext-left"/>
            </w:pPr>
            <w:r w:rsidRPr="00250E65">
              <w:t>(19%)</w:t>
            </w:r>
          </w:p>
        </w:tc>
      </w:tr>
    </w:tbl>
    <w:p w14:paraId="0459E57E" w14:textId="77777777" w:rsidR="009D0A8C" w:rsidRDefault="009D0A8C" w:rsidP="009D0A8C">
      <w:pPr>
        <w:rPr>
          <w:lang w:eastAsia="en-GB"/>
        </w:rPr>
      </w:pPr>
    </w:p>
    <w:p w14:paraId="7065BB2C" w14:textId="77777777" w:rsidR="00A92FC2" w:rsidRDefault="00A92FC2">
      <w:r>
        <w:br w:type="page"/>
      </w:r>
    </w:p>
    <w:p w14:paraId="0459E581" w14:textId="4C43D2C6" w:rsidR="00265619" w:rsidRDefault="00265619" w:rsidP="00265619">
      <w:pPr>
        <w:pStyle w:val="Unnumberedparagraph"/>
        <w:rPr>
          <w:lang w:eastAsia="en-GB"/>
        </w:rPr>
      </w:pPr>
      <w:r>
        <w:lastRenderedPageBreak/>
        <w:t xml:space="preserve">Q3c. </w:t>
      </w:r>
      <w:r w:rsidRPr="009778D0">
        <w:t>To what extent do you agree or disagree with the criteria HMIC propose for evaluating the ef</w:t>
      </w:r>
      <w:r w:rsidR="00782720">
        <w:t>fectiveness of the police force?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151"/>
        <w:gridCol w:w="1125"/>
        <w:gridCol w:w="1162"/>
        <w:gridCol w:w="1190"/>
        <w:gridCol w:w="1162"/>
        <w:gridCol w:w="1126"/>
      </w:tblGrid>
      <w:tr w:rsidR="00025044" w:rsidRPr="00C45FD1" w14:paraId="0459E589" w14:textId="77777777" w:rsidTr="00C45FD1">
        <w:tc>
          <w:tcPr>
            <w:tcW w:w="1273" w:type="pct"/>
            <w:shd w:val="clear" w:color="auto" w:fill="auto"/>
          </w:tcPr>
          <w:p w14:paraId="0459E582" w14:textId="77777777" w:rsidR="00025044" w:rsidRPr="003122E4" w:rsidRDefault="00025044" w:rsidP="00C45FD1">
            <w:pPr>
              <w:pStyle w:val="Tableheader-left"/>
            </w:pPr>
          </w:p>
        </w:tc>
        <w:tc>
          <w:tcPr>
            <w:tcW w:w="620" w:type="pct"/>
            <w:shd w:val="clear" w:color="auto" w:fill="auto"/>
          </w:tcPr>
          <w:p w14:paraId="0459E583" w14:textId="77777777" w:rsidR="00025044" w:rsidRPr="003122E4" w:rsidRDefault="00025044" w:rsidP="00C45FD1">
            <w:pPr>
              <w:pStyle w:val="Tableheader-left"/>
            </w:pPr>
            <w:r w:rsidRPr="003122E4">
              <w:t xml:space="preserve">Strongly </w:t>
            </w:r>
            <w:r>
              <w:t>a</w:t>
            </w:r>
            <w:r w:rsidRPr="003122E4">
              <w:t>gree</w:t>
            </w:r>
          </w:p>
        </w:tc>
        <w:tc>
          <w:tcPr>
            <w:tcW w:w="606" w:type="pct"/>
            <w:shd w:val="clear" w:color="auto" w:fill="auto"/>
          </w:tcPr>
          <w:p w14:paraId="0459E584" w14:textId="77777777" w:rsidR="00025044" w:rsidRPr="003122E4" w:rsidRDefault="00025044" w:rsidP="00C45FD1">
            <w:pPr>
              <w:pStyle w:val="Tableheader-left"/>
            </w:pPr>
            <w:r w:rsidRPr="003122E4">
              <w:t>Agree</w:t>
            </w:r>
          </w:p>
        </w:tc>
        <w:tc>
          <w:tcPr>
            <w:tcW w:w="626" w:type="pct"/>
            <w:shd w:val="clear" w:color="auto" w:fill="auto"/>
          </w:tcPr>
          <w:p w14:paraId="0459E585" w14:textId="77777777" w:rsidR="00025044" w:rsidRPr="003122E4" w:rsidRDefault="00025044" w:rsidP="00C45FD1">
            <w:pPr>
              <w:pStyle w:val="Tableheader-left"/>
            </w:pPr>
            <w:r w:rsidRPr="003122E4">
              <w:t>Neither agree nor disagree</w:t>
            </w:r>
          </w:p>
        </w:tc>
        <w:tc>
          <w:tcPr>
            <w:tcW w:w="641" w:type="pct"/>
            <w:shd w:val="clear" w:color="auto" w:fill="auto"/>
          </w:tcPr>
          <w:p w14:paraId="0459E586" w14:textId="77777777" w:rsidR="00025044" w:rsidRPr="003122E4" w:rsidRDefault="00025044" w:rsidP="00C45FD1">
            <w:pPr>
              <w:pStyle w:val="Tableheader-left"/>
            </w:pPr>
            <w:r w:rsidRPr="003122E4">
              <w:t>Disagree</w:t>
            </w:r>
          </w:p>
        </w:tc>
        <w:tc>
          <w:tcPr>
            <w:tcW w:w="626" w:type="pct"/>
            <w:shd w:val="clear" w:color="auto" w:fill="auto"/>
          </w:tcPr>
          <w:p w14:paraId="0459E587" w14:textId="77777777" w:rsidR="00025044" w:rsidRPr="003122E4" w:rsidRDefault="00025044" w:rsidP="00C45FD1">
            <w:pPr>
              <w:pStyle w:val="Tableheader-left"/>
            </w:pPr>
            <w:r w:rsidRPr="003122E4">
              <w:t>Strongly disagree</w:t>
            </w:r>
          </w:p>
        </w:tc>
        <w:tc>
          <w:tcPr>
            <w:tcW w:w="607" w:type="pct"/>
            <w:shd w:val="clear" w:color="auto" w:fill="auto"/>
          </w:tcPr>
          <w:p w14:paraId="0459E588" w14:textId="77777777" w:rsidR="00025044" w:rsidRPr="003122E4" w:rsidRDefault="00025044" w:rsidP="00C45FD1">
            <w:pPr>
              <w:pStyle w:val="Tableheader-left"/>
            </w:pPr>
            <w:r w:rsidRPr="003122E4">
              <w:t xml:space="preserve">No </w:t>
            </w:r>
            <w:r>
              <w:t>a</w:t>
            </w:r>
            <w:r w:rsidRPr="003122E4">
              <w:t>nswer</w:t>
            </w:r>
          </w:p>
        </w:tc>
      </w:tr>
      <w:tr w:rsidR="00025044" w:rsidRPr="00C45FD1" w14:paraId="0459E596" w14:textId="77777777" w:rsidTr="00C45FD1">
        <w:tc>
          <w:tcPr>
            <w:tcW w:w="1273" w:type="pct"/>
            <w:shd w:val="clear" w:color="auto" w:fill="auto"/>
          </w:tcPr>
          <w:p w14:paraId="0459E58A" w14:textId="77777777" w:rsidR="00025044" w:rsidRDefault="00025044" w:rsidP="00782720">
            <w:pPr>
              <w:pStyle w:val="Tabletext-left"/>
              <w:rPr>
                <w:lang w:eastAsia="en-GB"/>
              </w:rPr>
            </w:pPr>
            <w:r>
              <w:t xml:space="preserve">The </w:t>
            </w:r>
            <w:r w:rsidRPr="000E4352">
              <w:t>overall</w:t>
            </w:r>
            <w:r>
              <w:t xml:space="preserve"> effectiveness of</w:t>
            </w:r>
            <w:r w:rsidR="00265619">
              <w:t xml:space="preserve"> the police force</w:t>
            </w:r>
            <w:r>
              <w:t>?</w:t>
            </w:r>
          </w:p>
        </w:tc>
        <w:tc>
          <w:tcPr>
            <w:tcW w:w="620" w:type="pct"/>
            <w:shd w:val="clear" w:color="auto" w:fill="auto"/>
          </w:tcPr>
          <w:p w14:paraId="0459E58B" w14:textId="77777777" w:rsidR="00250E65" w:rsidRDefault="001354B7" w:rsidP="00782720">
            <w:pPr>
              <w:pStyle w:val="Tabletext-left"/>
              <w:rPr>
                <w:lang w:eastAsia="en-GB"/>
              </w:rPr>
            </w:pPr>
            <w:r>
              <w:rPr>
                <w:lang w:eastAsia="en-GB"/>
              </w:rPr>
              <w:t>24</w:t>
            </w:r>
          </w:p>
          <w:p w14:paraId="0459E58C" w14:textId="77777777" w:rsidR="00025044" w:rsidRDefault="001354B7" w:rsidP="00782720">
            <w:pPr>
              <w:pStyle w:val="Tabletext-left"/>
              <w:rPr>
                <w:lang w:eastAsia="en-GB"/>
              </w:rPr>
            </w:pPr>
            <w:r>
              <w:rPr>
                <w:lang w:eastAsia="en-GB"/>
              </w:rPr>
              <w:t>(18%)</w:t>
            </w:r>
          </w:p>
        </w:tc>
        <w:tc>
          <w:tcPr>
            <w:tcW w:w="606" w:type="pct"/>
            <w:shd w:val="clear" w:color="auto" w:fill="auto"/>
          </w:tcPr>
          <w:p w14:paraId="0459E58D" w14:textId="77777777" w:rsidR="00250E65" w:rsidRDefault="001354B7" w:rsidP="00782720">
            <w:pPr>
              <w:pStyle w:val="Tabletext-left"/>
              <w:rPr>
                <w:lang w:eastAsia="en-GB"/>
              </w:rPr>
            </w:pPr>
            <w:r>
              <w:rPr>
                <w:lang w:eastAsia="en-GB"/>
              </w:rPr>
              <w:t>65</w:t>
            </w:r>
          </w:p>
          <w:p w14:paraId="0459E58E" w14:textId="77777777" w:rsidR="00025044" w:rsidRDefault="001354B7" w:rsidP="00782720">
            <w:pPr>
              <w:pStyle w:val="Tabletext-left"/>
              <w:rPr>
                <w:lang w:eastAsia="en-GB"/>
              </w:rPr>
            </w:pPr>
            <w:r>
              <w:rPr>
                <w:lang w:eastAsia="en-GB"/>
              </w:rPr>
              <w:t>(49%)</w:t>
            </w:r>
          </w:p>
        </w:tc>
        <w:tc>
          <w:tcPr>
            <w:tcW w:w="626" w:type="pct"/>
            <w:shd w:val="clear" w:color="auto" w:fill="auto"/>
          </w:tcPr>
          <w:p w14:paraId="0459E58F" w14:textId="77777777" w:rsidR="00250E65" w:rsidRDefault="001354B7" w:rsidP="00782720">
            <w:pPr>
              <w:pStyle w:val="Tabletext-left"/>
              <w:rPr>
                <w:lang w:eastAsia="en-GB"/>
              </w:rPr>
            </w:pPr>
            <w:r>
              <w:rPr>
                <w:lang w:eastAsia="en-GB"/>
              </w:rPr>
              <w:t>12</w:t>
            </w:r>
          </w:p>
          <w:p w14:paraId="0459E590" w14:textId="77777777" w:rsidR="00025044" w:rsidRDefault="001354B7" w:rsidP="00782720">
            <w:pPr>
              <w:pStyle w:val="Tabletext-left"/>
              <w:rPr>
                <w:lang w:eastAsia="en-GB"/>
              </w:rPr>
            </w:pPr>
            <w:r>
              <w:rPr>
                <w:lang w:eastAsia="en-GB"/>
              </w:rPr>
              <w:t>(9%)</w:t>
            </w:r>
          </w:p>
        </w:tc>
        <w:tc>
          <w:tcPr>
            <w:tcW w:w="641" w:type="pct"/>
            <w:shd w:val="clear" w:color="auto" w:fill="auto"/>
          </w:tcPr>
          <w:p w14:paraId="0459E591" w14:textId="77777777" w:rsidR="00250E65" w:rsidRDefault="001354B7" w:rsidP="00782720">
            <w:pPr>
              <w:pStyle w:val="Tabletext-left"/>
              <w:rPr>
                <w:lang w:eastAsia="en-GB"/>
              </w:rPr>
            </w:pPr>
            <w:r>
              <w:rPr>
                <w:lang w:eastAsia="en-GB"/>
              </w:rPr>
              <w:t>6</w:t>
            </w:r>
          </w:p>
          <w:p w14:paraId="0459E592" w14:textId="77777777" w:rsidR="00025044" w:rsidRDefault="001354B7" w:rsidP="00782720">
            <w:pPr>
              <w:pStyle w:val="Tabletext-left"/>
              <w:rPr>
                <w:lang w:eastAsia="en-GB"/>
              </w:rPr>
            </w:pPr>
            <w:r>
              <w:rPr>
                <w:lang w:eastAsia="en-GB"/>
              </w:rPr>
              <w:t>(4%)</w:t>
            </w:r>
          </w:p>
        </w:tc>
        <w:tc>
          <w:tcPr>
            <w:tcW w:w="626" w:type="pct"/>
            <w:shd w:val="clear" w:color="auto" w:fill="auto"/>
          </w:tcPr>
          <w:p w14:paraId="0459E593" w14:textId="77777777" w:rsidR="00025044" w:rsidRDefault="001354B7" w:rsidP="00782720">
            <w:pPr>
              <w:pStyle w:val="Tabletext-left"/>
              <w:rPr>
                <w:lang w:eastAsia="en-GB"/>
              </w:rPr>
            </w:pPr>
            <w:r>
              <w:rPr>
                <w:lang w:eastAsia="en-GB"/>
              </w:rPr>
              <w:t>0</w:t>
            </w:r>
          </w:p>
        </w:tc>
        <w:tc>
          <w:tcPr>
            <w:tcW w:w="607" w:type="pct"/>
            <w:shd w:val="clear" w:color="auto" w:fill="auto"/>
          </w:tcPr>
          <w:p w14:paraId="0459E594" w14:textId="77777777" w:rsidR="00250E65" w:rsidRDefault="001354B7" w:rsidP="00782720">
            <w:pPr>
              <w:pStyle w:val="Tabletext-left"/>
              <w:rPr>
                <w:lang w:eastAsia="en-GB"/>
              </w:rPr>
            </w:pPr>
            <w:r>
              <w:rPr>
                <w:lang w:eastAsia="en-GB"/>
              </w:rPr>
              <w:t>27</w:t>
            </w:r>
          </w:p>
          <w:p w14:paraId="0459E595" w14:textId="77777777" w:rsidR="00025044" w:rsidRDefault="001354B7" w:rsidP="00782720">
            <w:pPr>
              <w:pStyle w:val="Tabletext-left"/>
              <w:rPr>
                <w:lang w:eastAsia="en-GB"/>
              </w:rPr>
            </w:pPr>
            <w:r>
              <w:rPr>
                <w:lang w:eastAsia="en-GB"/>
              </w:rPr>
              <w:t>(20%)</w:t>
            </w:r>
          </w:p>
        </w:tc>
      </w:tr>
      <w:tr w:rsidR="00025044" w:rsidRPr="00C45FD1" w14:paraId="0459E5A3" w14:textId="77777777" w:rsidTr="00C45FD1">
        <w:tc>
          <w:tcPr>
            <w:tcW w:w="1273" w:type="pct"/>
            <w:shd w:val="clear" w:color="auto" w:fill="auto"/>
          </w:tcPr>
          <w:p w14:paraId="0459E597" w14:textId="77777777" w:rsidR="00025044" w:rsidRDefault="00025044" w:rsidP="00782720">
            <w:pPr>
              <w:pStyle w:val="Tabletext-left"/>
              <w:rPr>
                <w:lang w:eastAsia="en-GB"/>
              </w:rPr>
            </w:pPr>
            <w:r w:rsidRPr="000E4352">
              <w:t>The experiences and progress of children who need help and protection</w:t>
            </w:r>
            <w:r>
              <w:t>?</w:t>
            </w:r>
          </w:p>
        </w:tc>
        <w:tc>
          <w:tcPr>
            <w:tcW w:w="620" w:type="pct"/>
            <w:shd w:val="clear" w:color="auto" w:fill="auto"/>
          </w:tcPr>
          <w:p w14:paraId="0459E598" w14:textId="77777777" w:rsidR="00250E65" w:rsidRDefault="001354B7" w:rsidP="00782720">
            <w:pPr>
              <w:pStyle w:val="Tabletext-left"/>
              <w:rPr>
                <w:lang w:eastAsia="en-GB"/>
              </w:rPr>
            </w:pPr>
            <w:r>
              <w:rPr>
                <w:lang w:eastAsia="en-GB"/>
              </w:rPr>
              <w:t>26</w:t>
            </w:r>
          </w:p>
          <w:p w14:paraId="0459E599" w14:textId="77777777" w:rsidR="00025044" w:rsidRDefault="001354B7" w:rsidP="00782720">
            <w:pPr>
              <w:pStyle w:val="Tabletext-left"/>
              <w:rPr>
                <w:lang w:eastAsia="en-GB"/>
              </w:rPr>
            </w:pPr>
            <w:r>
              <w:rPr>
                <w:lang w:eastAsia="en-GB"/>
              </w:rPr>
              <w:t>(19%)</w:t>
            </w:r>
          </w:p>
        </w:tc>
        <w:tc>
          <w:tcPr>
            <w:tcW w:w="606" w:type="pct"/>
            <w:shd w:val="clear" w:color="auto" w:fill="auto"/>
          </w:tcPr>
          <w:p w14:paraId="0459E59A" w14:textId="77777777" w:rsidR="00250E65" w:rsidRDefault="001354B7" w:rsidP="00782720">
            <w:pPr>
              <w:pStyle w:val="Tabletext-left"/>
              <w:rPr>
                <w:lang w:eastAsia="en-GB"/>
              </w:rPr>
            </w:pPr>
            <w:r>
              <w:rPr>
                <w:lang w:eastAsia="en-GB"/>
              </w:rPr>
              <w:t>65</w:t>
            </w:r>
          </w:p>
          <w:p w14:paraId="0459E59B" w14:textId="77777777" w:rsidR="00025044" w:rsidRDefault="001354B7" w:rsidP="00782720">
            <w:pPr>
              <w:pStyle w:val="Tabletext-left"/>
              <w:rPr>
                <w:lang w:eastAsia="en-GB"/>
              </w:rPr>
            </w:pPr>
            <w:r>
              <w:rPr>
                <w:lang w:eastAsia="en-GB"/>
              </w:rPr>
              <w:t>(49%)</w:t>
            </w:r>
          </w:p>
        </w:tc>
        <w:tc>
          <w:tcPr>
            <w:tcW w:w="626" w:type="pct"/>
            <w:shd w:val="clear" w:color="auto" w:fill="auto"/>
          </w:tcPr>
          <w:p w14:paraId="0459E59C" w14:textId="77777777" w:rsidR="00250E65" w:rsidRDefault="001354B7" w:rsidP="00782720">
            <w:pPr>
              <w:pStyle w:val="Tabletext-left"/>
              <w:rPr>
                <w:lang w:eastAsia="en-GB"/>
              </w:rPr>
            </w:pPr>
            <w:r>
              <w:rPr>
                <w:lang w:eastAsia="en-GB"/>
              </w:rPr>
              <w:t>7</w:t>
            </w:r>
          </w:p>
          <w:p w14:paraId="0459E59D" w14:textId="77777777" w:rsidR="00025044" w:rsidRDefault="001354B7" w:rsidP="00782720">
            <w:pPr>
              <w:pStyle w:val="Tabletext-left"/>
              <w:rPr>
                <w:lang w:eastAsia="en-GB"/>
              </w:rPr>
            </w:pPr>
            <w:r>
              <w:rPr>
                <w:lang w:eastAsia="en-GB"/>
              </w:rPr>
              <w:t>(5%)</w:t>
            </w:r>
          </w:p>
        </w:tc>
        <w:tc>
          <w:tcPr>
            <w:tcW w:w="641" w:type="pct"/>
            <w:shd w:val="clear" w:color="auto" w:fill="auto"/>
          </w:tcPr>
          <w:p w14:paraId="0459E59E" w14:textId="77777777" w:rsidR="00250E65" w:rsidRDefault="001354B7" w:rsidP="00782720">
            <w:pPr>
              <w:pStyle w:val="Tabletext-left"/>
              <w:rPr>
                <w:lang w:eastAsia="en-GB"/>
              </w:rPr>
            </w:pPr>
            <w:r>
              <w:rPr>
                <w:lang w:eastAsia="en-GB"/>
              </w:rPr>
              <w:t>5</w:t>
            </w:r>
          </w:p>
          <w:p w14:paraId="0459E59F" w14:textId="77777777" w:rsidR="00025044" w:rsidRDefault="001354B7" w:rsidP="00782720">
            <w:pPr>
              <w:pStyle w:val="Tabletext-left"/>
              <w:rPr>
                <w:lang w:eastAsia="en-GB"/>
              </w:rPr>
            </w:pPr>
            <w:r>
              <w:rPr>
                <w:lang w:eastAsia="en-GB"/>
              </w:rPr>
              <w:t>(4%)</w:t>
            </w:r>
          </w:p>
        </w:tc>
        <w:tc>
          <w:tcPr>
            <w:tcW w:w="626" w:type="pct"/>
            <w:shd w:val="clear" w:color="auto" w:fill="auto"/>
          </w:tcPr>
          <w:p w14:paraId="0459E5A0" w14:textId="77777777" w:rsidR="00025044" w:rsidRDefault="001354B7" w:rsidP="00782720">
            <w:pPr>
              <w:pStyle w:val="Tabletext-left"/>
              <w:rPr>
                <w:lang w:eastAsia="en-GB"/>
              </w:rPr>
            </w:pPr>
            <w:r>
              <w:rPr>
                <w:lang w:eastAsia="en-GB"/>
              </w:rPr>
              <w:t>0</w:t>
            </w:r>
          </w:p>
        </w:tc>
        <w:tc>
          <w:tcPr>
            <w:tcW w:w="607" w:type="pct"/>
            <w:shd w:val="clear" w:color="auto" w:fill="auto"/>
          </w:tcPr>
          <w:p w14:paraId="0459E5A1" w14:textId="77777777" w:rsidR="00250E65" w:rsidRDefault="001354B7" w:rsidP="00782720">
            <w:pPr>
              <w:pStyle w:val="Tabletext-left"/>
              <w:rPr>
                <w:lang w:eastAsia="en-GB"/>
              </w:rPr>
            </w:pPr>
            <w:r>
              <w:rPr>
                <w:lang w:eastAsia="en-GB"/>
              </w:rPr>
              <w:t>31</w:t>
            </w:r>
          </w:p>
          <w:p w14:paraId="0459E5A2" w14:textId="77777777" w:rsidR="00025044" w:rsidRDefault="00710C7F" w:rsidP="00782720">
            <w:pPr>
              <w:pStyle w:val="Tabletext-left"/>
              <w:rPr>
                <w:lang w:eastAsia="en-GB"/>
              </w:rPr>
            </w:pPr>
            <w:r>
              <w:rPr>
                <w:lang w:eastAsia="en-GB"/>
              </w:rPr>
              <w:t>(23%)</w:t>
            </w:r>
          </w:p>
        </w:tc>
      </w:tr>
      <w:tr w:rsidR="00025044" w:rsidRPr="00C45FD1" w14:paraId="0459E5B0" w14:textId="77777777" w:rsidTr="00C45FD1">
        <w:tc>
          <w:tcPr>
            <w:tcW w:w="1273" w:type="pct"/>
            <w:shd w:val="clear" w:color="auto" w:fill="auto"/>
          </w:tcPr>
          <w:p w14:paraId="0459E5A4" w14:textId="77777777" w:rsidR="00025044" w:rsidRDefault="00025044" w:rsidP="00782720">
            <w:pPr>
              <w:pStyle w:val="Tabletext-left"/>
              <w:rPr>
                <w:lang w:eastAsia="en-GB"/>
              </w:rPr>
            </w:pPr>
            <w:r w:rsidRPr="000E4352">
              <w:t>Leadership</w:t>
            </w:r>
            <w:r>
              <w:t>, management and governance?</w:t>
            </w:r>
          </w:p>
        </w:tc>
        <w:tc>
          <w:tcPr>
            <w:tcW w:w="620" w:type="pct"/>
            <w:shd w:val="clear" w:color="auto" w:fill="auto"/>
          </w:tcPr>
          <w:p w14:paraId="0459E5A5" w14:textId="77777777" w:rsidR="00250E65" w:rsidRDefault="00710C7F" w:rsidP="00782720">
            <w:pPr>
              <w:pStyle w:val="Tabletext-left"/>
              <w:rPr>
                <w:lang w:eastAsia="en-GB"/>
              </w:rPr>
            </w:pPr>
            <w:r>
              <w:rPr>
                <w:lang w:eastAsia="en-GB"/>
              </w:rPr>
              <w:t>27</w:t>
            </w:r>
          </w:p>
          <w:p w14:paraId="0459E5A6" w14:textId="77777777" w:rsidR="00025044" w:rsidRDefault="00710C7F" w:rsidP="00782720">
            <w:pPr>
              <w:pStyle w:val="Tabletext-left"/>
              <w:rPr>
                <w:lang w:eastAsia="en-GB"/>
              </w:rPr>
            </w:pPr>
            <w:r>
              <w:rPr>
                <w:lang w:eastAsia="en-GB"/>
              </w:rPr>
              <w:t>(20%)</w:t>
            </w:r>
          </w:p>
        </w:tc>
        <w:tc>
          <w:tcPr>
            <w:tcW w:w="606" w:type="pct"/>
            <w:shd w:val="clear" w:color="auto" w:fill="auto"/>
          </w:tcPr>
          <w:p w14:paraId="0459E5A7" w14:textId="77777777" w:rsidR="00250E65" w:rsidRDefault="00710C7F" w:rsidP="00782720">
            <w:pPr>
              <w:pStyle w:val="Tabletext-left"/>
              <w:rPr>
                <w:lang w:eastAsia="en-GB"/>
              </w:rPr>
            </w:pPr>
            <w:r>
              <w:rPr>
                <w:lang w:eastAsia="en-GB"/>
              </w:rPr>
              <w:t>60</w:t>
            </w:r>
          </w:p>
          <w:p w14:paraId="0459E5A8" w14:textId="77777777" w:rsidR="00025044" w:rsidRDefault="00710C7F" w:rsidP="00782720">
            <w:pPr>
              <w:pStyle w:val="Tabletext-left"/>
              <w:rPr>
                <w:lang w:eastAsia="en-GB"/>
              </w:rPr>
            </w:pPr>
            <w:r>
              <w:rPr>
                <w:lang w:eastAsia="en-GB"/>
              </w:rPr>
              <w:t>(45%)</w:t>
            </w:r>
          </w:p>
        </w:tc>
        <w:tc>
          <w:tcPr>
            <w:tcW w:w="626" w:type="pct"/>
            <w:shd w:val="clear" w:color="auto" w:fill="auto"/>
          </w:tcPr>
          <w:p w14:paraId="0459E5A9" w14:textId="77777777" w:rsidR="00250E65" w:rsidRDefault="00710C7F" w:rsidP="00782720">
            <w:pPr>
              <w:pStyle w:val="Tabletext-left"/>
              <w:rPr>
                <w:lang w:eastAsia="en-GB"/>
              </w:rPr>
            </w:pPr>
            <w:r>
              <w:rPr>
                <w:lang w:eastAsia="en-GB"/>
              </w:rPr>
              <w:t>11</w:t>
            </w:r>
          </w:p>
          <w:p w14:paraId="0459E5AA" w14:textId="77777777" w:rsidR="00025044" w:rsidRDefault="00710C7F" w:rsidP="00782720">
            <w:pPr>
              <w:pStyle w:val="Tabletext-left"/>
              <w:rPr>
                <w:lang w:eastAsia="en-GB"/>
              </w:rPr>
            </w:pPr>
            <w:r>
              <w:rPr>
                <w:lang w:eastAsia="en-GB"/>
              </w:rPr>
              <w:t>(8%)</w:t>
            </w:r>
          </w:p>
        </w:tc>
        <w:tc>
          <w:tcPr>
            <w:tcW w:w="641" w:type="pct"/>
            <w:shd w:val="clear" w:color="auto" w:fill="auto"/>
          </w:tcPr>
          <w:p w14:paraId="0459E5AB" w14:textId="77777777" w:rsidR="00250E65" w:rsidRDefault="00710C7F" w:rsidP="00782720">
            <w:pPr>
              <w:pStyle w:val="Tabletext-left"/>
              <w:rPr>
                <w:lang w:eastAsia="en-GB"/>
              </w:rPr>
            </w:pPr>
            <w:r>
              <w:rPr>
                <w:lang w:eastAsia="en-GB"/>
              </w:rPr>
              <w:t>3</w:t>
            </w:r>
          </w:p>
          <w:p w14:paraId="0459E5AC" w14:textId="77777777" w:rsidR="00025044" w:rsidRDefault="00710C7F" w:rsidP="00782720">
            <w:pPr>
              <w:pStyle w:val="Tabletext-left"/>
              <w:rPr>
                <w:lang w:eastAsia="en-GB"/>
              </w:rPr>
            </w:pPr>
            <w:r>
              <w:rPr>
                <w:lang w:eastAsia="en-GB"/>
              </w:rPr>
              <w:t>(2%)</w:t>
            </w:r>
          </w:p>
        </w:tc>
        <w:tc>
          <w:tcPr>
            <w:tcW w:w="626" w:type="pct"/>
            <w:shd w:val="clear" w:color="auto" w:fill="auto"/>
          </w:tcPr>
          <w:p w14:paraId="0459E5AD" w14:textId="77777777" w:rsidR="00025044" w:rsidRDefault="00710C7F" w:rsidP="00782720">
            <w:pPr>
              <w:pStyle w:val="Tabletext-left"/>
              <w:rPr>
                <w:lang w:eastAsia="en-GB"/>
              </w:rPr>
            </w:pPr>
            <w:r>
              <w:rPr>
                <w:lang w:eastAsia="en-GB"/>
              </w:rPr>
              <w:t>0</w:t>
            </w:r>
          </w:p>
        </w:tc>
        <w:tc>
          <w:tcPr>
            <w:tcW w:w="607" w:type="pct"/>
            <w:shd w:val="clear" w:color="auto" w:fill="auto"/>
          </w:tcPr>
          <w:p w14:paraId="0459E5AE" w14:textId="77777777" w:rsidR="00250E65" w:rsidRDefault="00710C7F" w:rsidP="00782720">
            <w:pPr>
              <w:pStyle w:val="Tabletext-left"/>
              <w:rPr>
                <w:lang w:eastAsia="en-GB"/>
              </w:rPr>
            </w:pPr>
            <w:r>
              <w:rPr>
                <w:lang w:eastAsia="en-GB"/>
              </w:rPr>
              <w:t>33</w:t>
            </w:r>
          </w:p>
          <w:p w14:paraId="0459E5AF" w14:textId="77777777" w:rsidR="00710C7F" w:rsidRDefault="00710C7F" w:rsidP="00782720">
            <w:pPr>
              <w:pStyle w:val="Tabletext-left"/>
              <w:rPr>
                <w:lang w:eastAsia="en-GB"/>
              </w:rPr>
            </w:pPr>
            <w:r>
              <w:rPr>
                <w:lang w:eastAsia="en-GB"/>
              </w:rPr>
              <w:t>(24%)</w:t>
            </w:r>
          </w:p>
        </w:tc>
      </w:tr>
    </w:tbl>
    <w:p w14:paraId="0459E5B1" w14:textId="77777777" w:rsidR="00025044" w:rsidRDefault="00025044" w:rsidP="009D0A8C">
      <w:pPr>
        <w:rPr>
          <w:lang w:eastAsia="en-GB"/>
        </w:rPr>
      </w:pPr>
    </w:p>
    <w:p w14:paraId="0459E5B2" w14:textId="77777777" w:rsidR="00265619" w:rsidRDefault="00265619" w:rsidP="00265619">
      <w:pPr>
        <w:pStyle w:val="Unnumberedparagraph"/>
      </w:pPr>
      <w:r w:rsidRPr="00265619">
        <w:t>Q4a. To what extent do you agree or disagree with criteria HMI Probation propose for evaluating the effectiveness of:</w:t>
      </w:r>
    </w:p>
    <w:p w14:paraId="0459E5B3" w14:textId="2A876CE1" w:rsidR="00265619" w:rsidRPr="00A92FC2" w:rsidRDefault="00265619" w:rsidP="00A92FC2">
      <w:pPr>
        <w:pStyle w:val="Unnumberedparagraph"/>
      </w:pPr>
      <w:proofErr w:type="gramStart"/>
      <w:r w:rsidRPr="00A92FC2">
        <w:t>The National Probation Services and Community Rehabilitation Companies</w:t>
      </w:r>
      <w:r w:rsidR="00782720">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265619" w:rsidRPr="003122E4" w14:paraId="0459E5BA" w14:textId="77777777" w:rsidTr="00C45FD1">
        <w:tc>
          <w:tcPr>
            <w:tcW w:w="1546" w:type="dxa"/>
            <w:shd w:val="clear" w:color="auto" w:fill="auto"/>
          </w:tcPr>
          <w:p w14:paraId="0459E5B4" w14:textId="77777777" w:rsidR="00265619" w:rsidRPr="003122E4" w:rsidRDefault="00265619" w:rsidP="00C45FD1">
            <w:pPr>
              <w:pStyle w:val="Tableheader-left"/>
            </w:pPr>
            <w:r w:rsidRPr="003122E4">
              <w:t xml:space="preserve">Strongly </w:t>
            </w:r>
            <w:r>
              <w:t>a</w:t>
            </w:r>
            <w:r w:rsidRPr="003122E4">
              <w:t>gree</w:t>
            </w:r>
          </w:p>
        </w:tc>
        <w:tc>
          <w:tcPr>
            <w:tcW w:w="1546" w:type="dxa"/>
            <w:shd w:val="clear" w:color="auto" w:fill="auto"/>
          </w:tcPr>
          <w:p w14:paraId="0459E5B5" w14:textId="77777777" w:rsidR="00265619" w:rsidRPr="003122E4" w:rsidRDefault="00265619" w:rsidP="00C45FD1">
            <w:pPr>
              <w:pStyle w:val="Tableheader-left"/>
            </w:pPr>
            <w:r w:rsidRPr="003122E4">
              <w:t>Agree</w:t>
            </w:r>
          </w:p>
        </w:tc>
        <w:tc>
          <w:tcPr>
            <w:tcW w:w="1546" w:type="dxa"/>
            <w:shd w:val="clear" w:color="auto" w:fill="auto"/>
          </w:tcPr>
          <w:p w14:paraId="0459E5B6" w14:textId="77777777" w:rsidR="00265619" w:rsidRPr="003122E4" w:rsidRDefault="00265619" w:rsidP="00C45FD1">
            <w:pPr>
              <w:pStyle w:val="Tableheader-left"/>
            </w:pPr>
            <w:r w:rsidRPr="003122E4">
              <w:t>Neither agree nor disagree</w:t>
            </w:r>
          </w:p>
        </w:tc>
        <w:tc>
          <w:tcPr>
            <w:tcW w:w="1547" w:type="dxa"/>
            <w:shd w:val="clear" w:color="auto" w:fill="auto"/>
          </w:tcPr>
          <w:p w14:paraId="0459E5B7" w14:textId="77777777" w:rsidR="00265619" w:rsidRPr="003122E4" w:rsidRDefault="00265619" w:rsidP="00C45FD1">
            <w:pPr>
              <w:pStyle w:val="Tableheader-left"/>
            </w:pPr>
            <w:r w:rsidRPr="003122E4">
              <w:t>Disagree</w:t>
            </w:r>
          </w:p>
        </w:tc>
        <w:tc>
          <w:tcPr>
            <w:tcW w:w="1547" w:type="dxa"/>
            <w:shd w:val="clear" w:color="auto" w:fill="auto"/>
          </w:tcPr>
          <w:p w14:paraId="0459E5B8" w14:textId="77777777" w:rsidR="00265619" w:rsidRPr="003122E4" w:rsidRDefault="00265619" w:rsidP="00C45FD1">
            <w:pPr>
              <w:pStyle w:val="Tableheader-left"/>
            </w:pPr>
            <w:r w:rsidRPr="003122E4">
              <w:t>Strongly disagree</w:t>
            </w:r>
          </w:p>
        </w:tc>
        <w:tc>
          <w:tcPr>
            <w:tcW w:w="1547" w:type="dxa"/>
            <w:shd w:val="clear" w:color="auto" w:fill="auto"/>
          </w:tcPr>
          <w:p w14:paraId="0459E5B9" w14:textId="77777777" w:rsidR="00265619" w:rsidRPr="003122E4" w:rsidRDefault="00265619" w:rsidP="00C45FD1">
            <w:pPr>
              <w:pStyle w:val="Tableheader-left"/>
            </w:pPr>
            <w:r w:rsidRPr="003122E4">
              <w:t xml:space="preserve">No </w:t>
            </w:r>
            <w:r>
              <w:t>a</w:t>
            </w:r>
            <w:r w:rsidRPr="003122E4">
              <w:t>nswer</w:t>
            </w:r>
          </w:p>
        </w:tc>
      </w:tr>
      <w:tr w:rsidR="00265619" w:rsidRPr="00782720" w14:paraId="0459E5C1" w14:textId="77777777" w:rsidTr="00C45FD1">
        <w:tc>
          <w:tcPr>
            <w:tcW w:w="1546" w:type="dxa"/>
            <w:shd w:val="clear" w:color="auto" w:fill="auto"/>
          </w:tcPr>
          <w:p w14:paraId="0459E5BB" w14:textId="77777777" w:rsidR="00265619" w:rsidRPr="00782720" w:rsidRDefault="00710C7F" w:rsidP="00782720">
            <w:pPr>
              <w:pStyle w:val="Tabletext-left"/>
            </w:pPr>
            <w:r w:rsidRPr="00782720">
              <w:t>20 (15%)</w:t>
            </w:r>
          </w:p>
        </w:tc>
        <w:tc>
          <w:tcPr>
            <w:tcW w:w="1546" w:type="dxa"/>
            <w:shd w:val="clear" w:color="auto" w:fill="auto"/>
          </w:tcPr>
          <w:p w14:paraId="0459E5BC" w14:textId="77777777" w:rsidR="00265619" w:rsidRPr="00782720" w:rsidRDefault="00710C7F" w:rsidP="00782720">
            <w:pPr>
              <w:pStyle w:val="Tabletext-left"/>
            </w:pPr>
            <w:r w:rsidRPr="00782720">
              <w:t>64 (48%)</w:t>
            </w:r>
          </w:p>
        </w:tc>
        <w:tc>
          <w:tcPr>
            <w:tcW w:w="1546" w:type="dxa"/>
            <w:shd w:val="clear" w:color="auto" w:fill="auto"/>
          </w:tcPr>
          <w:p w14:paraId="0459E5BD" w14:textId="77777777" w:rsidR="00265619" w:rsidRPr="00782720" w:rsidRDefault="00710C7F" w:rsidP="00782720">
            <w:pPr>
              <w:pStyle w:val="Tabletext-left"/>
            </w:pPr>
            <w:r w:rsidRPr="00782720">
              <w:t>12 (9%)</w:t>
            </w:r>
          </w:p>
        </w:tc>
        <w:tc>
          <w:tcPr>
            <w:tcW w:w="1547" w:type="dxa"/>
            <w:shd w:val="clear" w:color="auto" w:fill="auto"/>
          </w:tcPr>
          <w:p w14:paraId="0459E5BE" w14:textId="77777777" w:rsidR="00265619" w:rsidRPr="00782720" w:rsidRDefault="00710C7F" w:rsidP="00782720">
            <w:pPr>
              <w:pStyle w:val="Tabletext-left"/>
            </w:pPr>
            <w:r w:rsidRPr="00782720">
              <w:t>4 (3%)</w:t>
            </w:r>
          </w:p>
        </w:tc>
        <w:tc>
          <w:tcPr>
            <w:tcW w:w="1547" w:type="dxa"/>
            <w:shd w:val="clear" w:color="auto" w:fill="auto"/>
          </w:tcPr>
          <w:p w14:paraId="0459E5BF" w14:textId="77777777" w:rsidR="00265619" w:rsidRPr="00782720" w:rsidRDefault="00710C7F" w:rsidP="00782720">
            <w:pPr>
              <w:pStyle w:val="Tabletext-left"/>
            </w:pPr>
            <w:r w:rsidRPr="00782720">
              <w:t>1 (1%)</w:t>
            </w:r>
          </w:p>
        </w:tc>
        <w:tc>
          <w:tcPr>
            <w:tcW w:w="1547" w:type="dxa"/>
            <w:shd w:val="clear" w:color="auto" w:fill="auto"/>
          </w:tcPr>
          <w:p w14:paraId="0459E5C0" w14:textId="77777777" w:rsidR="00265619" w:rsidRPr="00782720" w:rsidRDefault="00710C7F" w:rsidP="00782720">
            <w:pPr>
              <w:pStyle w:val="Tabletext-left"/>
            </w:pPr>
            <w:r w:rsidRPr="00782720">
              <w:t>33 (24%)</w:t>
            </w:r>
          </w:p>
        </w:tc>
      </w:tr>
    </w:tbl>
    <w:p w14:paraId="0459E5C2" w14:textId="77777777" w:rsidR="00265619" w:rsidRPr="00265619" w:rsidRDefault="00265619" w:rsidP="00265619"/>
    <w:p w14:paraId="0459E5C3" w14:textId="24A54468" w:rsidR="00265619" w:rsidRPr="00A92FC2" w:rsidRDefault="00265619" w:rsidP="00A92FC2">
      <w:pPr>
        <w:pStyle w:val="Unnumberedparagraph"/>
      </w:pPr>
      <w:proofErr w:type="gramStart"/>
      <w:r w:rsidRPr="00A92FC2">
        <w:t>Youth offending teams</w:t>
      </w:r>
      <w:r w:rsidR="00782720">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265619" w:rsidRPr="003122E4" w14:paraId="0459E5CA" w14:textId="77777777" w:rsidTr="00C45FD1">
        <w:tc>
          <w:tcPr>
            <w:tcW w:w="1546" w:type="dxa"/>
            <w:shd w:val="clear" w:color="auto" w:fill="auto"/>
          </w:tcPr>
          <w:p w14:paraId="0459E5C4" w14:textId="77777777" w:rsidR="00265619" w:rsidRPr="003122E4" w:rsidRDefault="00265619" w:rsidP="00C45FD1">
            <w:pPr>
              <w:pStyle w:val="Tableheader-left"/>
            </w:pPr>
            <w:r w:rsidRPr="003122E4">
              <w:t xml:space="preserve">Strongly </w:t>
            </w:r>
            <w:r>
              <w:t>a</w:t>
            </w:r>
            <w:r w:rsidRPr="003122E4">
              <w:t>gree</w:t>
            </w:r>
          </w:p>
        </w:tc>
        <w:tc>
          <w:tcPr>
            <w:tcW w:w="1546" w:type="dxa"/>
            <w:shd w:val="clear" w:color="auto" w:fill="auto"/>
          </w:tcPr>
          <w:p w14:paraId="0459E5C5" w14:textId="77777777" w:rsidR="00265619" w:rsidRPr="003122E4" w:rsidRDefault="00265619" w:rsidP="00C45FD1">
            <w:pPr>
              <w:pStyle w:val="Tableheader-left"/>
            </w:pPr>
            <w:r w:rsidRPr="003122E4">
              <w:t>Agree</w:t>
            </w:r>
          </w:p>
        </w:tc>
        <w:tc>
          <w:tcPr>
            <w:tcW w:w="1546" w:type="dxa"/>
            <w:shd w:val="clear" w:color="auto" w:fill="auto"/>
          </w:tcPr>
          <w:p w14:paraId="0459E5C6" w14:textId="77777777" w:rsidR="00265619" w:rsidRPr="003122E4" w:rsidRDefault="00265619" w:rsidP="00C45FD1">
            <w:pPr>
              <w:pStyle w:val="Tableheader-left"/>
            </w:pPr>
            <w:r w:rsidRPr="003122E4">
              <w:t>Neither agree nor disagree</w:t>
            </w:r>
          </w:p>
        </w:tc>
        <w:tc>
          <w:tcPr>
            <w:tcW w:w="1547" w:type="dxa"/>
            <w:shd w:val="clear" w:color="auto" w:fill="auto"/>
          </w:tcPr>
          <w:p w14:paraId="0459E5C7" w14:textId="77777777" w:rsidR="00265619" w:rsidRPr="003122E4" w:rsidRDefault="00265619" w:rsidP="00C45FD1">
            <w:pPr>
              <w:pStyle w:val="Tableheader-left"/>
            </w:pPr>
            <w:r w:rsidRPr="003122E4">
              <w:t>Disagree</w:t>
            </w:r>
          </w:p>
        </w:tc>
        <w:tc>
          <w:tcPr>
            <w:tcW w:w="1547" w:type="dxa"/>
            <w:shd w:val="clear" w:color="auto" w:fill="auto"/>
          </w:tcPr>
          <w:p w14:paraId="0459E5C8" w14:textId="77777777" w:rsidR="00265619" w:rsidRPr="003122E4" w:rsidRDefault="00265619" w:rsidP="00C45FD1">
            <w:pPr>
              <w:pStyle w:val="Tableheader-left"/>
            </w:pPr>
            <w:r w:rsidRPr="003122E4">
              <w:t>Strongly disagree</w:t>
            </w:r>
          </w:p>
        </w:tc>
        <w:tc>
          <w:tcPr>
            <w:tcW w:w="1547" w:type="dxa"/>
            <w:shd w:val="clear" w:color="auto" w:fill="auto"/>
          </w:tcPr>
          <w:p w14:paraId="0459E5C9" w14:textId="77777777" w:rsidR="00265619" w:rsidRPr="003122E4" w:rsidRDefault="00265619" w:rsidP="00C45FD1">
            <w:pPr>
              <w:pStyle w:val="Tableheader-left"/>
            </w:pPr>
            <w:r w:rsidRPr="003122E4">
              <w:t xml:space="preserve">No </w:t>
            </w:r>
            <w:r>
              <w:t>a</w:t>
            </w:r>
            <w:r w:rsidRPr="003122E4">
              <w:t>nswer</w:t>
            </w:r>
          </w:p>
        </w:tc>
      </w:tr>
      <w:tr w:rsidR="00265619" w14:paraId="0459E5D1" w14:textId="77777777" w:rsidTr="00C45FD1">
        <w:tc>
          <w:tcPr>
            <w:tcW w:w="1546" w:type="dxa"/>
            <w:shd w:val="clear" w:color="auto" w:fill="auto"/>
          </w:tcPr>
          <w:p w14:paraId="0459E5CB" w14:textId="77777777" w:rsidR="00265619" w:rsidRDefault="00710C7F" w:rsidP="00C45FD1">
            <w:pPr>
              <w:pStyle w:val="Tabletext-left"/>
              <w:rPr>
                <w:lang w:eastAsia="en-GB"/>
              </w:rPr>
            </w:pPr>
            <w:r>
              <w:rPr>
                <w:lang w:eastAsia="en-GB"/>
              </w:rPr>
              <w:t>25 (19%)</w:t>
            </w:r>
          </w:p>
        </w:tc>
        <w:tc>
          <w:tcPr>
            <w:tcW w:w="1546" w:type="dxa"/>
            <w:shd w:val="clear" w:color="auto" w:fill="auto"/>
          </w:tcPr>
          <w:p w14:paraId="0459E5CC" w14:textId="77777777" w:rsidR="00265619" w:rsidRDefault="00710C7F" w:rsidP="00C45FD1">
            <w:pPr>
              <w:pStyle w:val="Tabletext-left"/>
              <w:rPr>
                <w:lang w:eastAsia="en-GB"/>
              </w:rPr>
            </w:pPr>
            <w:r>
              <w:rPr>
                <w:lang w:eastAsia="en-GB"/>
              </w:rPr>
              <w:t>60 (45%)</w:t>
            </w:r>
          </w:p>
        </w:tc>
        <w:tc>
          <w:tcPr>
            <w:tcW w:w="1546" w:type="dxa"/>
            <w:shd w:val="clear" w:color="auto" w:fill="auto"/>
          </w:tcPr>
          <w:p w14:paraId="0459E5CD" w14:textId="77777777" w:rsidR="00265619" w:rsidRDefault="00710C7F" w:rsidP="00C45FD1">
            <w:pPr>
              <w:pStyle w:val="Tabletext-left"/>
              <w:rPr>
                <w:lang w:eastAsia="en-GB"/>
              </w:rPr>
            </w:pPr>
            <w:r>
              <w:rPr>
                <w:lang w:eastAsia="en-GB"/>
              </w:rPr>
              <w:t>11 (8%)</w:t>
            </w:r>
          </w:p>
        </w:tc>
        <w:tc>
          <w:tcPr>
            <w:tcW w:w="1547" w:type="dxa"/>
            <w:shd w:val="clear" w:color="auto" w:fill="auto"/>
          </w:tcPr>
          <w:p w14:paraId="0459E5CE" w14:textId="77777777" w:rsidR="00265619" w:rsidRDefault="00710C7F" w:rsidP="00C45FD1">
            <w:pPr>
              <w:pStyle w:val="Tabletext-left"/>
              <w:rPr>
                <w:lang w:eastAsia="en-GB"/>
              </w:rPr>
            </w:pPr>
            <w:r>
              <w:rPr>
                <w:lang w:eastAsia="en-GB"/>
              </w:rPr>
              <w:t>5 (4%)</w:t>
            </w:r>
          </w:p>
        </w:tc>
        <w:tc>
          <w:tcPr>
            <w:tcW w:w="1547" w:type="dxa"/>
            <w:shd w:val="clear" w:color="auto" w:fill="auto"/>
          </w:tcPr>
          <w:p w14:paraId="0459E5CF" w14:textId="77777777" w:rsidR="00265619" w:rsidRDefault="00710C7F" w:rsidP="00C45FD1">
            <w:pPr>
              <w:pStyle w:val="Tabletext-left"/>
              <w:rPr>
                <w:lang w:eastAsia="en-GB"/>
              </w:rPr>
            </w:pPr>
            <w:r>
              <w:rPr>
                <w:lang w:eastAsia="en-GB"/>
              </w:rPr>
              <w:t>0</w:t>
            </w:r>
          </w:p>
        </w:tc>
        <w:tc>
          <w:tcPr>
            <w:tcW w:w="1547" w:type="dxa"/>
            <w:shd w:val="clear" w:color="auto" w:fill="auto"/>
          </w:tcPr>
          <w:p w14:paraId="0459E5D0" w14:textId="77777777" w:rsidR="00265619" w:rsidRDefault="00710C7F" w:rsidP="00C45FD1">
            <w:pPr>
              <w:pStyle w:val="Tabletext-left"/>
              <w:rPr>
                <w:lang w:eastAsia="en-GB"/>
              </w:rPr>
            </w:pPr>
            <w:r>
              <w:rPr>
                <w:lang w:eastAsia="en-GB"/>
              </w:rPr>
              <w:t>33 (25%)</w:t>
            </w:r>
          </w:p>
        </w:tc>
      </w:tr>
    </w:tbl>
    <w:p w14:paraId="0459E5D2" w14:textId="77777777" w:rsidR="00265619" w:rsidRPr="00265619" w:rsidRDefault="00265619" w:rsidP="00265619"/>
    <w:p w14:paraId="0459E5D3" w14:textId="77777777" w:rsidR="00265619" w:rsidRDefault="00265619" w:rsidP="00265619">
      <w:pPr>
        <w:pStyle w:val="Unnumberedparagraph"/>
      </w:pPr>
      <w:r w:rsidRPr="00265619">
        <w:t>Q4b. To what extent do you agree or disagree with the criteria HMI Prisons propose for evaluating the effectiveness of custodial and detention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265619" w:rsidRPr="003122E4" w14:paraId="0459E5DA" w14:textId="77777777" w:rsidTr="00C45FD1">
        <w:tc>
          <w:tcPr>
            <w:tcW w:w="1546" w:type="dxa"/>
            <w:shd w:val="clear" w:color="auto" w:fill="auto"/>
          </w:tcPr>
          <w:p w14:paraId="0459E5D4" w14:textId="77777777" w:rsidR="00265619" w:rsidRPr="003122E4" w:rsidRDefault="00265619" w:rsidP="00C45FD1">
            <w:pPr>
              <w:pStyle w:val="Tableheader-left"/>
            </w:pPr>
            <w:r w:rsidRPr="003122E4">
              <w:t xml:space="preserve">Strongly </w:t>
            </w:r>
            <w:r>
              <w:t>a</w:t>
            </w:r>
            <w:r w:rsidRPr="003122E4">
              <w:t>gree</w:t>
            </w:r>
          </w:p>
        </w:tc>
        <w:tc>
          <w:tcPr>
            <w:tcW w:w="1546" w:type="dxa"/>
            <w:shd w:val="clear" w:color="auto" w:fill="auto"/>
          </w:tcPr>
          <w:p w14:paraId="0459E5D5" w14:textId="77777777" w:rsidR="00265619" w:rsidRPr="003122E4" w:rsidRDefault="00265619" w:rsidP="00C45FD1">
            <w:pPr>
              <w:pStyle w:val="Tableheader-left"/>
            </w:pPr>
            <w:r w:rsidRPr="003122E4">
              <w:t>Agree</w:t>
            </w:r>
          </w:p>
        </w:tc>
        <w:tc>
          <w:tcPr>
            <w:tcW w:w="1546" w:type="dxa"/>
            <w:shd w:val="clear" w:color="auto" w:fill="auto"/>
          </w:tcPr>
          <w:p w14:paraId="0459E5D6" w14:textId="77777777" w:rsidR="00265619" w:rsidRPr="003122E4" w:rsidRDefault="00265619" w:rsidP="00C45FD1">
            <w:pPr>
              <w:pStyle w:val="Tableheader-left"/>
            </w:pPr>
            <w:r w:rsidRPr="003122E4">
              <w:t>Neither agree nor disagree</w:t>
            </w:r>
          </w:p>
        </w:tc>
        <w:tc>
          <w:tcPr>
            <w:tcW w:w="1547" w:type="dxa"/>
            <w:shd w:val="clear" w:color="auto" w:fill="auto"/>
          </w:tcPr>
          <w:p w14:paraId="0459E5D7" w14:textId="77777777" w:rsidR="00265619" w:rsidRPr="003122E4" w:rsidRDefault="00265619" w:rsidP="00C45FD1">
            <w:pPr>
              <w:pStyle w:val="Tableheader-left"/>
            </w:pPr>
            <w:r w:rsidRPr="003122E4">
              <w:t>Disagree</w:t>
            </w:r>
          </w:p>
        </w:tc>
        <w:tc>
          <w:tcPr>
            <w:tcW w:w="1547" w:type="dxa"/>
            <w:shd w:val="clear" w:color="auto" w:fill="auto"/>
          </w:tcPr>
          <w:p w14:paraId="0459E5D8" w14:textId="77777777" w:rsidR="00265619" w:rsidRPr="003122E4" w:rsidRDefault="00265619" w:rsidP="00C45FD1">
            <w:pPr>
              <w:pStyle w:val="Tableheader-left"/>
            </w:pPr>
            <w:r w:rsidRPr="003122E4">
              <w:t>Strongly disagree</w:t>
            </w:r>
          </w:p>
        </w:tc>
        <w:tc>
          <w:tcPr>
            <w:tcW w:w="1547" w:type="dxa"/>
            <w:shd w:val="clear" w:color="auto" w:fill="auto"/>
          </w:tcPr>
          <w:p w14:paraId="0459E5D9" w14:textId="77777777" w:rsidR="00265619" w:rsidRPr="003122E4" w:rsidRDefault="00265619" w:rsidP="00C45FD1">
            <w:pPr>
              <w:pStyle w:val="Tableheader-left"/>
            </w:pPr>
            <w:r w:rsidRPr="003122E4">
              <w:t xml:space="preserve">No </w:t>
            </w:r>
            <w:r>
              <w:t>a</w:t>
            </w:r>
            <w:r w:rsidRPr="003122E4">
              <w:t>nswer</w:t>
            </w:r>
          </w:p>
        </w:tc>
      </w:tr>
      <w:tr w:rsidR="00265619" w14:paraId="0459E5E1" w14:textId="77777777" w:rsidTr="00C45FD1">
        <w:tc>
          <w:tcPr>
            <w:tcW w:w="1546" w:type="dxa"/>
            <w:shd w:val="clear" w:color="auto" w:fill="auto"/>
          </w:tcPr>
          <w:p w14:paraId="0459E5DB" w14:textId="77777777" w:rsidR="00265619" w:rsidRDefault="00710C7F" w:rsidP="00C45FD1">
            <w:pPr>
              <w:pStyle w:val="Tabletext-left"/>
              <w:rPr>
                <w:lang w:eastAsia="en-GB"/>
              </w:rPr>
            </w:pPr>
            <w:r>
              <w:rPr>
                <w:lang w:eastAsia="en-GB"/>
              </w:rPr>
              <w:t>14 (10%)</w:t>
            </w:r>
          </w:p>
        </w:tc>
        <w:tc>
          <w:tcPr>
            <w:tcW w:w="1546" w:type="dxa"/>
            <w:shd w:val="clear" w:color="auto" w:fill="auto"/>
          </w:tcPr>
          <w:p w14:paraId="0459E5DC" w14:textId="77777777" w:rsidR="00265619" w:rsidRDefault="00710C7F" w:rsidP="00C45FD1">
            <w:pPr>
              <w:pStyle w:val="Tabletext-left"/>
              <w:rPr>
                <w:lang w:eastAsia="en-GB"/>
              </w:rPr>
            </w:pPr>
            <w:r>
              <w:rPr>
                <w:lang w:eastAsia="en-GB"/>
              </w:rPr>
              <w:t>59 (44%)</w:t>
            </w:r>
          </w:p>
        </w:tc>
        <w:tc>
          <w:tcPr>
            <w:tcW w:w="1546" w:type="dxa"/>
            <w:shd w:val="clear" w:color="auto" w:fill="auto"/>
          </w:tcPr>
          <w:p w14:paraId="0459E5DD" w14:textId="77777777" w:rsidR="00265619" w:rsidRDefault="00710C7F" w:rsidP="00C45FD1">
            <w:pPr>
              <w:pStyle w:val="Tabletext-left"/>
              <w:rPr>
                <w:lang w:eastAsia="en-GB"/>
              </w:rPr>
            </w:pPr>
            <w:r>
              <w:rPr>
                <w:lang w:eastAsia="en-GB"/>
              </w:rPr>
              <w:t>23 (17%)</w:t>
            </w:r>
          </w:p>
        </w:tc>
        <w:tc>
          <w:tcPr>
            <w:tcW w:w="1547" w:type="dxa"/>
            <w:shd w:val="clear" w:color="auto" w:fill="auto"/>
          </w:tcPr>
          <w:p w14:paraId="0459E5DE" w14:textId="77777777" w:rsidR="00265619" w:rsidRDefault="00710C7F" w:rsidP="00C45FD1">
            <w:pPr>
              <w:pStyle w:val="Tabletext-left"/>
              <w:rPr>
                <w:lang w:eastAsia="en-GB"/>
              </w:rPr>
            </w:pPr>
            <w:r>
              <w:rPr>
                <w:lang w:eastAsia="en-GB"/>
              </w:rPr>
              <w:t>3 (2%)</w:t>
            </w:r>
          </w:p>
        </w:tc>
        <w:tc>
          <w:tcPr>
            <w:tcW w:w="1547" w:type="dxa"/>
            <w:shd w:val="clear" w:color="auto" w:fill="auto"/>
          </w:tcPr>
          <w:p w14:paraId="0459E5DF" w14:textId="77777777" w:rsidR="00265619" w:rsidRDefault="00710C7F" w:rsidP="00C45FD1">
            <w:pPr>
              <w:pStyle w:val="Tabletext-left"/>
              <w:rPr>
                <w:lang w:eastAsia="en-GB"/>
              </w:rPr>
            </w:pPr>
            <w:r>
              <w:rPr>
                <w:lang w:eastAsia="en-GB"/>
              </w:rPr>
              <w:t>1 (1%)</w:t>
            </w:r>
          </w:p>
        </w:tc>
        <w:tc>
          <w:tcPr>
            <w:tcW w:w="1547" w:type="dxa"/>
            <w:shd w:val="clear" w:color="auto" w:fill="auto"/>
          </w:tcPr>
          <w:p w14:paraId="0459E5E0" w14:textId="77777777" w:rsidR="00265619" w:rsidRDefault="00710C7F" w:rsidP="00C45FD1">
            <w:pPr>
              <w:pStyle w:val="Tabletext-left"/>
              <w:rPr>
                <w:lang w:eastAsia="en-GB"/>
              </w:rPr>
            </w:pPr>
            <w:r>
              <w:rPr>
                <w:lang w:eastAsia="en-GB"/>
              </w:rPr>
              <w:t>34 (25%)</w:t>
            </w:r>
          </w:p>
        </w:tc>
      </w:tr>
    </w:tbl>
    <w:p w14:paraId="0459E5E2" w14:textId="77777777" w:rsidR="00265619" w:rsidRPr="00265619" w:rsidRDefault="00265619" w:rsidP="00265619"/>
    <w:p w14:paraId="43D49207" w14:textId="77777777" w:rsidR="00A92FC2" w:rsidRDefault="00A92FC2">
      <w:pPr>
        <w:rPr>
          <w:b/>
          <w:color w:val="auto"/>
          <w:sz w:val="28"/>
          <w:szCs w:val="28"/>
          <w:lang w:eastAsia="en-GB"/>
        </w:rPr>
      </w:pPr>
      <w:r>
        <w:br w:type="page"/>
      </w:r>
    </w:p>
    <w:p w14:paraId="0459E5E3" w14:textId="5962F16C" w:rsidR="00265619" w:rsidRPr="00265619" w:rsidRDefault="00265619" w:rsidP="00265619">
      <w:pPr>
        <w:pStyle w:val="Heading2"/>
      </w:pPr>
      <w:bookmarkStart w:id="21" w:name="_Toc412635038"/>
      <w:r>
        <w:lastRenderedPageBreak/>
        <w:t>Proposal five: how we will report</w:t>
      </w:r>
      <w:bookmarkEnd w:id="21"/>
    </w:p>
    <w:p w14:paraId="0459E5E4" w14:textId="77777777" w:rsidR="009D0A8C" w:rsidRDefault="009D0A8C" w:rsidP="00265619">
      <w:pPr>
        <w:pStyle w:val="Unnumberedparagraph"/>
        <w:rPr>
          <w:lang w:eastAsia="en-GB"/>
        </w:rPr>
      </w:pPr>
      <w:r w:rsidRPr="009D0A8C">
        <w:rPr>
          <w:lang w:eastAsia="en-GB"/>
        </w:rPr>
        <w:t>Q5. To what extent do you agree or disagree with our proposals for how we will report our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265619" w:rsidRPr="003122E4" w14:paraId="0459E5EB" w14:textId="77777777" w:rsidTr="00C45FD1">
        <w:tc>
          <w:tcPr>
            <w:tcW w:w="1546" w:type="dxa"/>
            <w:shd w:val="clear" w:color="auto" w:fill="auto"/>
          </w:tcPr>
          <w:p w14:paraId="0459E5E5" w14:textId="77777777" w:rsidR="00265619" w:rsidRPr="003122E4" w:rsidRDefault="00265619" w:rsidP="00C45FD1">
            <w:pPr>
              <w:pStyle w:val="Tableheader-left"/>
            </w:pPr>
            <w:r w:rsidRPr="003122E4">
              <w:t xml:space="preserve">Strongly </w:t>
            </w:r>
            <w:r>
              <w:t>a</w:t>
            </w:r>
            <w:r w:rsidRPr="003122E4">
              <w:t>gree</w:t>
            </w:r>
          </w:p>
        </w:tc>
        <w:tc>
          <w:tcPr>
            <w:tcW w:w="1546" w:type="dxa"/>
            <w:shd w:val="clear" w:color="auto" w:fill="auto"/>
          </w:tcPr>
          <w:p w14:paraId="0459E5E6" w14:textId="77777777" w:rsidR="00265619" w:rsidRPr="003122E4" w:rsidRDefault="00265619" w:rsidP="00C45FD1">
            <w:pPr>
              <w:pStyle w:val="Tableheader-left"/>
            </w:pPr>
            <w:r w:rsidRPr="003122E4">
              <w:t>Agree</w:t>
            </w:r>
          </w:p>
        </w:tc>
        <w:tc>
          <w:tcPr>
            <w:tcW w:w="1546" w:type="dxa"/>
            <w:shd w:val="clear" w:color="auto" w:fill="auto"/>
          </w:tcPr>
          <w:p w14:paraId="0459E5E7" w14:textId="77777777" w:rsidR="00265619" w:rsidRPr="003122E4" w:rsidRDefault="00265619" w:rsidP="00C45FD1">
            <w:pPr>
              <w:pStyle w:val="Tableheader-left"/>
            </w:pPr>
            <w:r w:rsidRPr="003122E4">
              <w:t>Neither agree nor disagree</w:t>
            </w:r>
          </w:p>
        </w:tc>
        <w:tc>
          <w:tcPr>
            <w:tcW w:w="1547" w:type="dxa"/>
            <w:shd w:val="clear" w:color="auto" w:fill="auto"/>
          </w:tcPr>
          <w:p w14:paraId="0459E5E8" w14:textId="77777777" w:rsidR="00265619" w:rsidRPr="003122E4" w:rsidRDefault="00265619" w:rsidP="00C45FD1">
            <w:pPr>
              <w:pStyle w:val="Tableheader-left"/>
            </w:pPr>
            <w:r w:rsidRPr="003122E4">
              <w:t>Disagree</w:t>
            </w:r>
          </w:p>
        </w:tc>
        <w:tc>
          <w:tcPr>
            <w:tcW w:w="1547" w:type="dxa"/>
            <w:shd w:val="clear" w:color="auto" w:fill="auto"/>
          </w:tcPr>
          <w:p w14:paraId="0459E5E9" w14:textId="77777777" w:rsidR="00265619" w:rsidRPr="003122E4" w:rsidRDefault="00265619" w:rsidP="00C45FD1">
            <w:pPr>
              <w:pStyle w:val="Tableheader-left"/>
            </w:pPr>
            <w:r w:rsidRPr="003122E4">
              <w:t>Strongly disagree</w:t>
            </w:r>
          </w:p>
        </w:tc>
        <w:tc>
          <w:tcPr>
            <w:tcW w:w="1547" w:type="dxa"/>
            <w:shd w:val="clear" w:color="auto" w:fill="auto"/>
          </w:tcPr>
          <w:p w14:paraId="0459E5EA" w14:textId="77777777" w:rsidR="00265619" w:rsidRPr="003122E4" w:rsidRDefault="00265619" w:rsidP="00C45FD1">
            <w:pPr>
              <w:pStyle w:val="Tableheader-left"/>
            </w:pPr>
            <w:r w:rsidRPr="003122E4">
              <w:t xml:space="preserve">No </w:t>
            </w:r>
            <w:r>
              <w:t>a</w:t>
            </w:r>
            <w:r w:rsidRPr="003122E4">
              <w:t>nswer</w:t>
            </w:r>
          </w:p>
        </w:tc>
      </w:tr>
      <w:tr w:rsidR="00265619" w14:paraId="0459E5F2" w14:textId="77777777" w:rsidTr="00C45FD1">
        <w:tc>
          <w:tcPr>
            <w:tcW w:w="1546" w:type="dxa"/>
            <w:shd w:val="clear" w:color="auto" w:fill="auto"/>
          </w:tcPr>
          <w:p w14:paraId="0459E5EC" w14:textId="77777777" w:rsidR="00265619" w:rsidRDefault="00710C7F" w:rsidP="00C45FD1">
            <w:pPr>
              <w:pStyle w:val="Tabletext-left"/>
              <w:rPr>
                <w:lang w:eastAsia="en-GB"/>
              </w:rPr>
            </w:pPr>
            <w:r>
              <w:rPr>
                <w:lang w:eastAsia="en-GB"/>
              </w:rPr>
              <w:t>31 (23%)</w:t>
            </w:r>
          </w:p>
        </w:tc>
        <w:tc>
          <w:tcPr>
            <w:tcW w:w="1546" w:type="dxa"/>
            <w:shd w:val="clear" w:color="auto" w:fill="auto"/>
          </w:tcPr>
          <w:p w14:paraId="0459E5ED" w14:textId="77777777" w:rsidR="00265619" w:rsidRDefault="00710C7F" w:rsidP="00C45FD1">
            <w:pPr>
              <w:pStyle w:val="Tabletext-left"/>
              <w:rPr>
                <w:lang w:eastAsia="en-GB"/>
              </w:rPr>
            </w:pPr>
            <w:r>
              <w:rPr>
                <w:lang w:eastAsia="en-GB"/>
              </w:rPr>
              <w:t>72 (54%)</w:t>
            </w:r>
          </w:p>
        </w:tc>
        <w:tc>
          <w:tcPr>
            <w:tcW w:w="1546" w:type="dxa"/>
            <w:shd w:val="clear" w:color="auto" w:fill="auto"/>
          </w:tcPr>
          <w:p w14:paraId="0459E5EE" w14:textId="77777777" w:rsidR="00265619" w:rsidRDefault="00710C7F" w:rsidP="00C45FD1">
            <w:pPr>
              <w:pStyle w:val="Tabletext-left"/>
              <w:rPr>
                <w:lang w:eastAsia="en-GB"/>
              </w:rPr>
            </w:pPr>
            <w:r>
              <w:rPr>
                <w:lang w:eastAsia="en-GB"/>
              </w:rPr>
              <w:t>15 (11%)</w:t>
            </w:r>
          </w:p>
        </w:tc>
        <w:tc>
          <w:tcPr>
            <w:tcW w:w="1547" w:type="dxa"/>
            <w:shd w:val="clear" w:color="auto" w:fill="auto"/>
          </w:tcPr>
          <w:p w14:paraId="0459E5EF" w14:textId="77777777" w:rsidR="00265619" w:rsidRDefault="00710C7F" w:rsidP="00C45FD1">
            <w:pPr>
              <w:pStyle w:val="Tabletext-left"/>
              <w:rPr>
                <w:lang w:eastAsia="en-GB"/>
              </w:rPr>
            </w:pPr>
            <w:r>
              <w:rPr>
                <w:lang w:eastAsia="en-GB"/>
              </w:rPr>
              <w:t>6 (4%)</w:t>
            </w:r>
          </w:p>
        </w:tc>
        <w:tc>
          <w:tcPr>
            <w:tcW w:w="1547" w:type="dxa"/>
            <w:shd w:val="clear" w:color="auto" w:fill="auto"/>
          </w:tcPr>
          <w:p w14:paraId="0459E5F0" w14:textId="77777777" w:rsidR="00265619" w:rsidRDefault="00710C7F" w:rsidP="00C45FD1">
            <w:pPr>
              <w:pStyle w:val="Tabletext-left"/>
              <w:rPr>
                <w:lang w:eastAsia="en-GB"/>
              </w:rPr>
            </w:pPr>
            <w:r>
              <w:rPr>
                <w:lang w:eastAsia="en-GB"/>
              </w:rPr>
              <w:t>1 (1%)</w:t>
            </w:r>
          </w:p>
        </w:tc>
        <w:tc>
          <w:tcPr>
            <w:tcW w:w="1547" w:type="dxa"/>
            <w:shd w:val="clear" w:color="auto" w:fill="auto"/>
          </w:tcPr>
          <w:p w14:paraId="0459E5F1" w14:textId="77777777" w:rsidR="00265619" w:rsidRDefault="00710C7F" w:rsidP="00C45FD1">
            <w:pPr>
              <w:pStyle w:val="Tabletext-left"/>
              <w:rPr>
                <w:lang w:eastAsia="en-GB"/>
              </w:rPr>
            </w:pPr>
            <w:r>
              <w:rPr>
                <w:lang w:eastAsia="en-GB"/>
              </w:rPr>
              <w:t>9 (6%)</w:t>
            </w:r>
          </w:p>
        </w:tc>
      </w:tr>
    </w:tbl>
    <w:p w14:paraId="0459E5F3" w14:textId="77777777" w:rsidR="00265619" w:rsidRDefault="00265619" w:rsidP="009D0A8C">
      <w:pPr>
        <w:rPr>
          <w:lang w:eastAsia="en-GB"/>
        </w:rPr>
      </w:pPr>
    </w:p>
    <w:p w14:paraId="0459E5F4" w14:textId="77777777" w:rsidR="00265619" w:rsidRDefault="00D25012" w:rsidP="00D25012">
      <w:pPr>
        <w:pStyle w:val="Heading2"/>
      </w:pPr>
      <w:bookmarkStart w:id="22" w:name="_Toc412635039"/>
      <w:r w:rsidRPr="00D25012">
        <w:t xml:space="preserve">Proposal </w:t>
      </w:r>
      <w:r>
        <w:t>six: joint inspection of the LSCB</w:t>
      </w:r>
      <w:bookmarkEnd w:id="22"/>
    </w:p>
    <w:p w14:paraId="0459E5F5" w14:textId="34D66E57" w:rsidR="00D25012" w:rsidRPr="00D25012" w:rsidRDefault="00D25012" w:rsidP="00D25012">
      <w:pPr>
        <w:pStyle w:val="Unnumberedparagraph"/>
        <w:rPr>
          <w:lang w:eastAsia="en-GB"/>
        </w:rPr>
      </w:pPr>
      <w:r w:rsidRPr="00D25012">
        <w:rPr>
          <w:lang w:eastAsia="en-GB"/>
        </w:rPr>
        <w:t>Q6. To what extent do you agree or disagree with our shared criteria for evaluating the effectiveness of the LSCB?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6"/>
        <w:gridCol w:w="1546"/>
        <w:gridCol w:w="1547"/>
        <w:gridCol w:w="1547"/>
        <w:gridCol w:w="1547"/>
      </w:tblGrid>
      <w:tr w:rsidR="00D25012" w:rsidRPr="003122E4" w14:paraId="0459E5FC" w14:textId="77777777" w:rsidTr="00C45FD1">
        <w:tc>
          <w:tcPr>
            <w:tcW w:w="1546" w:type="dxa"/>
            <w:shd w:val="clear" w:color="auto" w:fill="auto"/>
          </w:tcPr>
          <w:p w14:paraId="0459E5F6" w14:textId="77777777" w:rsidR="00D25012" w:rsidRPr="003122E4" w:rsidRDefault="00D25012" w:rsidP="00C45FD1">
            <w:pPr>
              <w:pStyle w:val="Tableheader-left"/>
            </w:pPr>
            <w:r w:rsidRPr="003122E4">
              <w:t xml:space="preserve">Strongly </w:t>
            </w:r>
            <w:r>
              <w:t>a</w:t>
            </w:r>
            <w:r w:rsidRPr="003122E4">
              <w:t>gree</w:t>
            </w:r>
          </w:p>
        </w:tc>
        <w:tc>
          <w:tcPr>
            <w:tcW w:w="1546" w:type="dxa"/>
            <w:shd w:val="clear" w:color="auto" w:fill="auto"/>
          </w:tcPr>
          <w:p w14:paraId="0459E5F7" w14:textId="77777777" w:rsidR="00D25012" w:rsidRPr="003122E4" w:rsidRDefault="00D25012" w:rsidP="00C45FD1">
            <w:pPr>
              <w:pStyle w:val="Tableheader-left"/>
            </w:pPr>
            <w:r w:rsidRPr="003122E4">
              <w:t>Agree</w:t>
            </w:r>
          </w:p>
        </w:tc>
        <w:tc>
          <w:tcPr>
            <w:tcW w:w="1546" w:type="dxa"/>
            <w:shd w:val="clear" w:color="auto" w:fill="auto"/>
          </w:tcPr>
          <w:p w14:paraId="0459E5F8" w14:textId="77777777" w:rsidR="00D25012" w:rsidRPr="003122E4" w:rsidRDefault="00D25012" w:rsidP="00C45FD1">
            <w:pPr>
              <w:pStyle w:val="Tableheader-left"/>
            </w:pPr>
            <w:r w:rsidRPr="003122E4">
              <w:t>Neither agree nor disagree</w:t>
            </w:r>
          </w:p>
        </w:tc>
        <w:tc>
          <w:tcPr>
            <w:tcW w:w="1547" w:type="dxa"/>
            <w:shd w:val="clear" w:color="auto" w:fill="auto"/>
          </w:tcPr>
          <w:p w14:paraId="0459E5F9" w14:textId="77777777" w:rsidR="00D25012" w:rsidRPr="003122E4" w:rsidRDefault="00D25012" w:rsidP="00C45FD1">
            <w:pPr>
              <w:pStyle w:val="Tableheader-left"/>
            </w:pPr>
            <w:r w:rsidRPr="003122E4">
              <w:t>Disagree</w:t>
            </w:r>
          </w:p>
        </w:tc>
        <w:tc>
          <w:tcPr>
            <w:tcW w:w="1547" w:type="dxa"/>
            <w:shd w:val="clear" w:color="auto" w:fill="auto"/>
          </w:tcPr>
          <w:p w14:paraId="0459E5FA" w14:textId="77777777" w:rsidR="00D25012" w:rsidRPr="003122E4" w:rsidRDefault="00D25012" w:rsidP="00C45FD1">
            <w:pPr>
              <w:pStyle w:val="Tableheader-left"/>
            </w:pPr>
            <w:r w:rsidRPr="003122E4">
              <w:t>Strongly disagree</w:t>
            </w:r>
          </w:p>
        </w:tc>
        <w:tc>
          <w:tcPr>
            <w:tcW w:w="1547" w:type="dxa"/>
            <w:shd w:val="clear" w:color="auto" w:fill="auto"/>
          </w:tcPr>
          <w:p w14:paraId="0459E5FB" w14:textId="77777777" w:rsidR="00D25012" w:rsidRPr="003122E4" w:rsidRDefault="00D25012" w:rsidP="00C45FD1">
            <w:pPr>
              <w:pStyle w:val="Tableheader-left"/>
            </w:pPr>
            <w:r w:rsidRPr="003122E4">
              <w:t xml:space="preserve">No </w:t>
            </w:r>
            <w:r>
              <w:t>a</w:t>
            </w:r>
            <w:r w:rsidRPr="003122E4">
              <w:t>nswer</w:t>
            </w:r>
          </w:p>
        </w:tc>
      </w:tr>
      <w:tr w:rsidR="00D25012" w14:paraId="0459E603" w14:textId="77777777" w:rsidTr="00C45FD1">
        <w:tc>
          <w:tcPr>
            <w:tcW w:w="1546" w:type="dxa"/>
            <w:shd w:val="clear" w:color="auto" w:fill="auto"/>
          </w:tcPr>
          <w:p w14:paraId="0459E5FD" w14:textId="77777777" w:rsidR="00D25012" w:rsidRDefault="00710C7F" w:rsidP="00C45FD1">
            <w:pPr>
              <w:pStyle w:val="Tabletext-left"/>
              <w:rPr>
                <w:lang w:eastAsia="en-GB"/>
              </w:rPr>
            </w:pPr>
            <w:r>
              <w:rPr>
                <w:lang w:eastAsia="en-GB"/>
              </w:rPr>
              <w:t>39 (29%)</w:t>
            </w:r>
          </w:p>
        </w:tc>
        <w:tc>
          <w:tcPr>
            <w:tcW w:w="1546" w:type="dxa"/>
            <w:shd w:val="clear" w:color="auto" w:fill="auto"/>
          </w:tcPr>
          <w:p w14:paraId="0459E5FE" w14:textId="77777777" w:rsidR="00D25012" w:rsidRDefault="00710C7F" w:rsidP="00C45FD1">
            <w:pPr>
              <w:pStyle w:val="Tabletext-left"/>
              <w:rPr>
                <w:lang w:eastAsia="en-GB"/>
              </w:rPr>
            </w:pPr>
            <w:r>
              <w:rPr>
                <w:lang w:eastAsia="en-GB"/>
              </w:rPr>
              <w:t>75 (56%)</w:t>
            </w:r>
          </w:p>
        </w:tc>
        <w:tc>
          <w:tcPr>
            <w:tcW w:w="1546" w:type="dxa"/>
            <w:shd w:val="clear" w:color="auto" w:fill="auto"/>
          </w:tcPr>
          <w:p w14:paraId="0459E5FF" w14:textId="77777777" w:rsidR="00D25012" w:rsidRDefault="00710C7F" w:rsidP="00C45FD1">
            <w:pPr>
              <w:pStyle w:val="Tabletext-left"/>
              <w:rPr>
                <w:lang w:eastAsia="en-GB"/>
              </w:rPr>
            </w:pPr>
            <w:r>
              <w:rPr>
                <w:lang w:eastAsia="en-GB"/>
              </w:rPr>
              <w:t>8 (6%)</w:t>
            </w:r>
          </w:p>
        </w:tc>
        <w:tc>
          <w:tcPr>
            <w:tcW w:w="1547" w:type="dxa"/>
            <w:shd w:val="clear" w:color="auto" w:fill="auto"/>
          </w:tcPr>
          <w:p w14:paraId="0459E600" w14:textId="77777777" w:rsidR="00D25012" w:rsidRDefault="00710C7F" w:rsidP="00C45FD1">
            <w:pPr>
              <w:pStyle w:val="Tabletext-left"/>
              <w:rPr>
                <w:lang w:eastAsia="en-GB"/>
              </w:rPr>
            </w:pPr>
            <w:r>
              <w:rPr>
                <w:lang w:eastAsia="en-GB"/>
              </w:rPr>
              <w:t>1 (1%)</w:t>
            </w:r>
          </w:p>
        </w:tc>
        <w:tc>
          <w:tcPr>
            <w:tcW w:w="1547" w:type="dxa"/>
            <w:shd w:val="clear" w:color="auto" w:fill="auto"/>
          </w:tcPr>
          <w:p w14:paraId="0459E601" w14:textId="77777777" w:rsidR="00D25012" w:rsidRDefault="00710C7F" w:rsidP="00C45FD1">
            <w:pPr>
              <w:pStyle w:val="Tabletext-left"/>
              <w:rPr>
                <w:lang w:eastAsia="en-GB"/>
              </w:rPr>
            </w:pPr>
            <w:r>
              <w:rPr>
                <w:lang w:eastAsia="en-GB"/>
              </w:rPr>
              <w:t>0</w:t>
            </w:r>
          </w:p>
        </w:tc>
        <w:tc>
          <w:tcPr>
            <w:tcW w:w="1547" w:type="dxa"/>
            <w:shd w:val="clear" w:color="auto" w:fill="auto"/>
          </w:tcPr>
          <w:p w14:paraId="0459E602" w14:textId="77777777" w:rsidR="00D25012" w:rsidRDefault="00710C7F" w:rsidP="00C45FD1">
            <w:pPr>
              <w:pStyle w:val="Tabletext-left"/>
              <w:rPr>
                <w:lang w:eastAsia="en-GB"/>
              </w:rPr>
            </w:pPr>
            <w:r>
              <w:rPr>
                <w:lang w:eastAsia="en-GB"/>
              </w:rPr>
              <w:t>11 (8%)</w:t>
            </w:r>
          </w:p>
        </w:tc>
      </w:tr>
    </w:tbl>
    <w:p w14:paraId="0459E604" w14:textId="77777777" w:rsidR="009D0A8C" w:rsidRPr="009D0A8C" w:rsidRDefault="009D0A8C" w:rsidP="00D25012">
      <w:pPr>
        <w:rPr>
          <w:lang w:eastAsia="en-GB"/>
        </w:rPr>
      </w:pPr>
    </w:p>
    <w:sectPr w:rsidR="009D0A8C" w:rsidRPr="009D0A8C" w:rsidSect="00317361">
      <w:headerReference w:type="even" r:id="rId38"/>
      <w:headerReference w:type="default" r:id="rId39"/>
      <w:footerReference w:type="even" r:id="rId40"/>
      <w:footerReference w:type="default" r:id="rId41"/>
      <w:headerReference w:type="first" r:id="rId42"/>
      <w:pgSz w:w="11899" w:h="16838"/>
      <w:pgMar w:top="1871" w:right="1418" w:bottom="1134" w:left="1418"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089F3" w14:textId="77777777" w:rsidR="0029205F" w:rsidRDefault="0029205F">
      <w:pPr>
        <w:pStyle w:val="Tabletext-left"/>
      </w:pPr>
      <w:r>
        <w:separator/>
      </w:r>
    </w:p>
    <w:p w14:paraId="79691B52" w14:textId="77777777" w:rsidR="0029205F" w:rsidRDefault="0029205F"/>
  </w:endnote>
  <w:endnote w:type="continuationSeparator" w:id="0">
    <w:p w14:paraId="5186DA54" w14:textId="77777777" w:rsidR="0029205F" w:rsidRDefault="0029205F">
      <w:pPr>
        <w:pStyle w:val="Tabletext-left"/>
      </w:pPr>
      <w:r>
        <w:continuationSeparator/>
      </w:r>
    </w:p>
    <w:p w14:paraId="3D72AABF" w14:textId="77777777" w:rsidR="0029205F" w:rsidRDefault="0029205F"/>
  </w:endnote>
  <w:endnote w:type="continuationNotice" w:id="1">
    <w:p w14:paraId="1B4CD2A0" w14:textId="77777777" w:rsidR="0029205F" w:rsidRDefault="00292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FBDA" w14:textId="77777777" w:rsidR="00020362" w:rsidRDefault="000203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15" w14:textId="77777777" w:rsidR="0029205F" w:rsidRDefault="0029205F" w:rsidP="008C1D16">
    <w:pPr>
      <w:pStyle w:val="Footer"/>
      <w:jc w:val="right"/>
    </w:pPr>
    <w:r>
      <w:rPr>
        <w:noProof/>
        <w:lang w:eastAsia="en-GB"/>
      </w:rPr>
      <w:drawing>
        <wp:inline distT="0" distB="0" distL="0" distR="0" wp14:anchorId="0459E640" wp14:editId="0459E641">
          <wp:extent cx="2087880" cy="441960"/>
          <wp:effectExtent l="0" t="0" r="7620" b="0"/>
          <wp:docPr id="1" name="Picture 1"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4419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A8FBF" w14:textId="77777777" w:rsidR="00020362" w:rsidRDefault="000203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82"/>
      <w:gridCol w:w="4397"/>
    </w:tblGrid>
    <w:tr w:rsidR="0029205F" w14:paraId="0459E61E" w14:textId="77777777" w:rsidTr="006B1F60">
      <w:trPr>
        <w:cantSplit/>
        <w:trHeight w:val="2970"/>
      </w:trPr>
      <w:tc>
        <w:tcPr>
          <w:tcW w:w="9279" w:type="dxa"/>
          <w:gridSpan w:val="2"/>
        </w:tcPr>
        <w:tbl>
          <w:tblPr>
            <w:tblW w:w="0" w:type="auto"/>
            <w:tblLook w:val="0000" w:firstRow="0" w:lastRow="0" w:firstColumn="0" w:lastColumn="0" w:noHBand="0" w:noVBand="0"/>
          </w:tblPr>
          <w:tblGrid>
            <w:gridCol w:w="4856"/>
            <w:gridCol w:w="4207"/>
          </w:tblGrid>
          <w:tr w:rsidR="0029205F" w14:paraId="2577B520" w14:textId="77777777" w:rsidTr="00A92FC2">
            <w:trPr>
              <w:cantSplit/>
              <w:trHeight w:val="2970"/>
            </w:trPr>
            <w:tc>
              <w:tcPr>
                <w:tcW w:w="9279" w:type="dxa"/>
                <w:gridSpan w:val="2"/>
              </w:tcPr>
              <w:p w14:paraId="1DA37F0A" w14:textId="77777777" w:rsidR="0029205F" w:rsidRPr="00AB2A72" w:rsidRDefault="0029205F" w:rsidP="00A92FC2">
                <w:pPr>
                  <w:pStyle w:val="Copyright"/>
                  <w:rPr>
                    <w:color w:val="auto"/>
                  </w:rPr>
                </w:pPr>
                <w:r w:rsidRPr="00AB2A72">
                  <w:rPr>
                    <w:color w:val="auto"/>
                  </w:rPr>
                  <w:t xml:space="preserve">The Office for Standards in Education, Children's Services and Skills (Ofsted) regulates and inspects </w:t>
                </w:r>
                <w:r w:rsidRPr="00AB2A72">
                  <w:rPr>
                    <w:rFonts w:cs="Tahoma"/>
                    <w:color w:val="auto"/>
                    <w:lang w:val="en"/>
                  </w:rPr>
                  <w:t>to achieve excellence in the care of children and young people, and in education and skills for learners of all ages. It regulates and inspects</w:t>
                </w:r>
                <w:r w:rsidRPr="00AB2A72">
                  <w:rPr>
                    <w:color w:val="auto"/>
                  </w:rPr>
                  <w:t xml:space="preserve"> childcare and children's social care, and inspects </w:t>
                </w:r>
                <w:r w:rsidRPr="00AB2A72">
                  <w:rPr>
                    <w:rFonts w:cs="Tahoma"/>
                  </w:rPr>
                  <w:t xml:space="preserve">the </w:t>
                </w:r>
                <w:r w:rsidRPr="00AB2A72">
                  <w:t>Children and Family Court Advisory</w:t>
                </w:r>
                <w:r>
                  <w:t xml:space="preserve"> and</w:t>
                </w:r>
                <w:r w:rsidRPr="00AB2A72">
                  <w:t xml:space="preserve"> Support Service (</w:t>
                </w:r>
                <w:r w:rsidRPr="00AB2A72">
                  <w:rPr>
                    <w:color w:val="auto"/>
                  </w:rPr>
                  <w:t xml:space="preserve">Cafcass), schools, colleges, initial teacher training, </w:t>
                </w:r>
                <w:r>
                  <w:rPr>
                    <w:color w:val="auto"/>
                  </w:rPr>
                  <w:t>further education and skills</w:t>
                </w:r>
                <w:r w:rsidRPr="00AB2A72">
                  <w:rPr>
                    <w:color w:val="auto"/>
                  </w:rPr>
                  <w:t xml:space="preserve">, adult and community learning, and education and training in prisons and other secure establishments. It </w:t>
                </w:r>
                <w:r>
                  <w:rPr>
                    <w:color w:val="auto"/>
                  </w:rPr>
                  <w:t>assesses</w:t>
                </w:r>
                <w:r w:rsidRPr="00AB2A72">
                  <w:rPr>
                    <w:color w:val="auto"/>
                  </w:rPr>
                  <w:t xml:space="preserve"> council children’s services, and inspects services for looked after children, safeguarding and child protection.</w:t>
                </w:r>
              </w:p>
              <w:p w14:paraId="244D6EFD" w14:textId="77777777" w:rsidR="0029205F" w:rsidRDefault="0029205F" w:rsidP="00A92FC2">
                <w:pPr>
                  <w:pStyle w:val="Copyright"/>
                </w:pPr>
                <w:r>
                  <w:t xml:space="preserve">If you would like a copy of this document in a different format, such as large print or Braille, please telephone </w:t>
                </w:r>
                <w:r w:rsidRPr="00F55763">
                  <w:t>0300</w:t>
                </w:r>
                <w:r>
                  <w:t xml:space="preserve"> </w:t>
                </w:r>
                <w:r w:rsidRPr="00F55763">
                  <w:t>123</w:t>
                </w:r>
                <w:r>
                  <w:t xml:space="preserve"> </w:t>
                </w:r>
                <w:r w:rsidRPr="00F55763">
                  <w:t>1231</w:t>
                </w:r>
                <w:r>
                  <w:t xml:space="preserve">, or email </w:t>
                </w:r>
                <w:r w:rsidRPr="00AE0F18">
                  <w:rPr>
                    <w:rStyle w:val="Hyperlink"/>
                  </w:rPr>
                  <w:t>enquiries@ofsted.gov.uk</w:t>
                </w:r>
                <w:r>
                  <w:t>.</w:t>
                </w:r>
              </w:p>
              <w:p w14:paraId="49A7A269" w14:textId="77777777" w:rsidR="0029205F" w:rsidRPr="00F05402" w:rsidRDefault="0029205F" w:rsidP="00A92FC2">
                <w:pPr>
                  <w:pStyle w:val="Copyright"/>
                </w:pPr>
                <w:r w:rsidRPr="00F05402">
                  <w:t xml:space="preserve">You may reuse this information (not including logos) free of charge in any format or medium, under the terms of the Open Government Licence. To view this licence, visit </w:t>
                </w:r>
                <w:hyperlink r:id="rId1" w:history="1">
                  <w:r w:rsidRPr="00F05402">
                    <w:rPr>
                      <w:rStyle w:val="Hyperlink"/>
                    </w:rPr>
                    <w:t>www.nationalarchives.gov.uk/doc/open-government-licence</w:t>
                  </w:r>
                </w:hyperlink>
                <w:r w:rsidRPr="00F05402">
                  <w:t xml:space="preserve">, write to the Information Policy Team, The National Archives, Kew, London TW9 4DU, or email: </w:t>
                </w:r>
                <w:hyperlink r:id="rId2" w:history="1">
                  <w:r w:rsidRPr="00F05402">
                    <w:rPr>
                      <w:rStyle w:val="Hyperlink"/>
                    </w:rPr>
                    <w:t>psi@nationalarchives.gsi.gov.uk</w:t>
                  </w:r>
                </w:hyperlink>
                <w:r w:rsidRPr="00F05402">
                  <w:t>.</w:t>
                </w:r>
              </w:p>
              <w:p w14:paraId="3F0E64B5" w14:textId="77777777" w:rsidR="0029205F" w:rsidRDefault="0029205F" w:rsidP="00A92FC2">
                <w:pPr>
                  <w:pStyle w:val="Copyright"/>
                </w:pPr>
                <w:r w:rsidRPr="00F05402">
                  <w:t xml:space="preserve">This publication is available at </w:t>
                </w:r>
                <w:hyperlink r:id="rId3" w:history="1">
                  <w:r w:rsidRPr="0011010F">
                    <w:rPr>
                      <w:rStyle w:val="Hyperlink"/>
                    </w:rPr>
                    <w:t>www.gov.uk/government/organisations/ofsted</w:t>
                  </w:r>
                </w:hyperlink>
                <w:r w:rsidRPr="00F05402">
                  <w:t>.</w:t>
                </w:r>
              </w:p>
              <w:p w14:paraId="263A4BB9" w14:textId="77777777" w:rsidR="0029205F" w:rsidRDefault="0029205F" w:rsidP="00A92FC2">
                <w:pPr>
                  <w:pStyle w:val="Copyright"/>
                  <w:rPr>
                    <w:noProof/>
                  </w:rPr>
                </w:pPr>
                <w:r w:rsidRPr="00E2380D">
                  <w:rPr>
                    <w:rFonts w:cs="Tahoma"/>
                    <w:color w:val="auto"/>
                    <w:lang w:eastAsia="en-GB"/>
                  </w:rPr>
                  <w:t>Interested in our work? You can subscribe to our monthly newsletter for more information and updates</w:t>
                </w:r>
                <w:r>
                  <w:rPr>
                    <w:rFonts w:cs="Tahoma"/>
                    <w:color w:val="auto"/>
                    <w:lang w:eastAsia="en-GB"/>
                  </w:rPr>
                  <w:t>:</w:t>
                </w:r>
                <w:r>
                  <w:t xml:space="preserve"> </w:t>
                </w:r>
                <w:hyperlink r:id="rId4" w:history="1">
                  <w:r w:rsidRPr="009E6231">
                    <w:rPr>
                      <w:rStyle w:val="Hyperlink"/>
                      <w:rFonts w:cs="Tahoma"/>
                      <w:lang w:eastAsia="en-GB"/>
                    </w:rPr>
                    <w:t>http://eepurl.com/iTrDn</w:t>
                  </w:r>
                </w:hyperlink>
                <w:r>
                  <w:rPr>
                    <w:rFonts w:cs="Tahoma"/>
                    <w:color w:val="auto"/>
                    <w:lang w:eastAsia="en-GB"/>
                  </w:rPr>
                  <w:t xml:space="preserve">. </w:t>
                </w:r>
              </w:p>
            </w:tc>
          </w:tr>
          <w:tr w:rsidR="0029205F" w14:paraId="7869081D" w14:textId="77777777" w:rsidTr="00A92FC2">
            <w:trPr>
              <w:cantSplit/>
            </w:trPr>
            <w:tc>
              <w:tcPr>
                <w:tcW w:w="4882" w:type="dxa"/>
              </w:tcPr>
              <w:p w14:paraId="7C6C59F3" w14:textId="77777777" w:rsidR="0029205F" w:rsidRDefault="0029205F" w:rsidP="00A92FC2">
                <w:pPr>
                  <w:pStyle w:val="Copyright"/>
                  <w:spacing w:after="0"/>
                </w:pPr>
                <w:r w:rsidRPr="00D34558">
                  <w:t>Piccadilly Gate</w:t>
                </w:r>
              </w:p>
              <w:p w14:paraId="63C3AA7F" w14:textId="77777777" w:rsidR="0029205F" w:rsidRDefault="0029205F" w:rsidP="00A92FC2">
                <w:pPr>
                  <w:pStyle w:val="Copyright"/>
                  <w:spacing w:after="0"/>
                </w:pPr>
                <w:r>
                  <w:t>Store Street</w:t>
                </w:r>
              </w:p>
              <w:p w14:paraId="6470C7A4" w14:textId="77777777" w:rsidR="0029205F" w:rsidRDefault="0029205F" w:rsidP="00A92FC2">
                <w:pPr>
                  <w:pStyle w:val="Copyright"/>
                  <w:spacing w:after="0"/>
                </w:pPr>
                <w:smartTag w:uri="urn:schemas-microsoft-com:office:smarttags" w:element="PostalCode">
                  <w:smartTag w:uri="urn:schemas-microsoft-com:office:smarttags" w:element="place">
                    <w:r w:rsidRPr="00D34558">
                      <w:t>Manchester</w:t>
                    </w:r>
                  </w:smartTag>
                </w:smartTag>
              </w:p>
              <w:p w14:paraId="55A7C1EF" w14:textId="77777777" w:rsidR="0029205F" w:rsidRPr="00D34558" w:rsidRDefault="0029205F" w:rsidP="00A92FC2">
                <w:pPr>
                  <w:pStyle w:val="Copyright"/>
                  <w:spacing w:after="0"/>
                </w:pPr>
                <w:r w:rsidRPr="00D34558">
                  <w:t>M1 2WD</w:t>
                </w:r>
              </w:p>
              <w:p w14:paraId="1FC7C21F" w14:textId="77777777" w:rsidR="0029205F" w:rsidRPr="00AF7EB5" w:rsidRDefault="0029205F" w:rsidP="00A92FC2">
                <w:pPr>
                  <w:pStyle w:val="Copyright"/>
                  <w:spacing w:after="0"/>
                </w:pPr>
              </w:p>
              <w:p w14:paraId="4D6EE000" w14:textId="77777777" w:rsidR="0029205F" w:rsidRDefault="0029205F" w:rsidP="00A92FC2">
                <w:pPr>
                  <w:pStyle w:val="Copyright"/>
                  <w:spacing w:after="0"/>
                </w:pPr>
                <w:r>
                  <w:t xml:space="preserve">T: </w:t>
                </w:r>
                <w:r w:rsidRPr="00F55763">
                  <w:t>0300</w:t>
                </w:r>
                <w:r>
                  <w:t xml:space="preserve"> </w:t>
                </w:r>
                <w:r w:rsidRPr="00F55763">
                  <w:t>123</w:t>
                </w:r>
                <w:r>
                  <w:t xml:space="preserve"> </w:t>
                </w:r>
                <w:r w:rsidRPr="00F55763">
                  <w:t>1231</w:t>
                </w:r>
              </w:p>
              <w:p w14:paraId="31943771" w14:textId="77777777" w:rsidR="0029205F" w:rsidRDefault="0029205F" w:rsidP="00A92FC2">
                <w:pPr>
                  <w:pStyle w:val="Copyright"/>
                  <w:spacing w:after="0"/>
                </w:pPr>
                <w:proofErr w:type="spellStart"/>
                <w:r>
                  <w:t>Textphone</w:t>
                </w:r>
                <w:proofErr w:type="spellEnd"/>
                <w:r>
                  <w:t>: 0161 618 8524</w:t>
                </w:r>
              </w:p>
              <w:p w14:paraId="1E1FC2EB" w14:textId="77777777" w:rsidR="0029205F" w:rsidRPr="00512378" w:rsidRDefault="0029205F" w:rsidP="00A92FC2">
                <w:pPr>
                  <w:pStyle w:val="Copyright"/>
                  <w:spacing w:after="0"/>
                </w:pPr>
                <w:r>
                  <w:t xml:space="preserve">E: </w:t>
                </w:r>
                <w:r w:rsidRPr="00826710">
                  <w:rPr>
                    <w:rStyle w:val="Hyperlink"/>
                  </w:rPr>
                  <w:t>enquiries@ofsted.gov.uk</w:t>
                </w:r>
              </w:p>
              <w:p w14:paraId="4385752E" w14:textId="77777777" w:rsidR="0029205F" w:rsidRPr="00512378" w:rsidRDefault="0029205F" w:rsidP="00A92FC2">
                <w:pPr>
                  <w:pStyle w:val="Copyright"/>
                </w:pPr>
                <w:r w:rsidRPr="00512378">
                  <w:t>W:</w:t>
                </w:r>
                <w:r w:rsidRPr="009C0EC6">
                  <w:t xml:space="preserve"> </w:t>
                </w:r>
                <w:hyperlink r:id="rId5" w:history="1">
                  <w:r w:rsidRPr="0011010F">
                    <w:rPr>
                      <w:rStyle w:val="Hyperlink"/>
                    </w:rPr>
                    <w:t>www.gov.uk/government/organisations/ofsted</w:t>
                  </w:r>
                </w:hyperlink>
              </w:p>
              <w:p w14:paraId="71ED4E4F" w14:textId="33D0FB29" w:rsidR="0029205F" w:rsidRPr="009C44C9" w:rsidRDefault="0029205F" w:rsidP="00A92FC2">
                <w:pPr>
                  <w:pStyle w:val="Copyright"/>
                </w:pPr>
                <w:r>
                  <w:t>No. 150031</w:t>
                </w:r>
              </w:p>
            </w:tc>
            <w:tc>
              <w:tcPr>
                <w:tcW w:w="4397" w:type="dxa"/>
              </w:tcPr>
              <w:p w14:paraId="37E21C6B" w14:textId="31FF09DD" w:rsidR="0029205F" w:rsidRDefault="0029205F" w:rsidP="00A92FC2">
                <w:pPr>
                  <w:pStyle w:val="Footer"/>
                  <w:spacing w:after="120"/>
                </w:pPr>
                <w:r>
                  <w:rPr>
                    <w:noProof/>
                    <w:lang w:eastAsia="en-GB"/>
                  </w:rPr>
                  <w:drawing>
                    <wp:anchor distT="0" distB="0" distL="114300" distR="114300" simplePos="0" relativeHeight="251660290" behindDoc="0" locked="1" layoutInCell="0" allowOverlap="0" wp14:anchorId="00FA4E89" wp14:editId="5C43D995">
                      <wp:simplePos x="0" y="0"/>
                      <wp:positionH relativeFrom="page">
                        <wp:posOffset>5832475</wp:posOffset>
                      </wp:positionH>
                      <wp:positionV relativeFrom="page">
                        <wp:posOffset>8893175</wp:posOffset>
                      </wp:positionV>
                      <wp:extent cx="1296035" cy="652145"/>
                      <wp:effectExtent l="0" t="0" r="0" b="0"/>
                      <wp:wrapNone/>
                      <wp:docPr id="7" name="Picture 7"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_Logo_Black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35" cy="652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9205F" w14:paraId="497F2363" w14:textId="77777777" w:rsidTr="00A92FC2">
            <w:trPr>
              <w:cantSplit/>
            </w:trPr>
            <w:tc>
              <w:tcPr>
                <w:tcW w:w="4882" w:type="dxa"/>
              </w:tcPr>
              <w:p w14:paraId="7069392B" w14:textId="77777777" w:rsidR="0029205F" w:rsidRDefault="0029205F" w:rsidP="00A92FC2">
                <w:pPr>
                  <w:pStyle w:val="Copyright"/>
                </w:pPr>
                <w:r>
                  <w:t>© Crown copyright 2015</w:t>
                </w:r>
              </w:p>
            </w:tc>
            <w:tc>
              <w:tcPr>
                <w:tcW w:w="4397" w:type="dxa"/>
              </w:tcPr>
              <w:p w14:paraId="0FC31166" w14:textId="77777777" w:rsidR="0029205F" w:rsidRDefault="0029205F" w:rsidP="00A92FC2">
                <w:pPr>
                  <w:pStyle w:val="Footer"/>
                  <w:spacing w:after="120"/>
                </w:pPr>
              </w:p>
            </w:tc>
          </w:tr>
        </w:tbl>
        <w:p w14:paraId="2D7D62AF" w14:textId="77777777" w:rsidR="0029205F" w:rsidRDefault="0029205F" w:rsidP="00946E57">
          <w:pPr>
            <w:pStyle w:val="Footer"/>
          </w:pPr>
        </w:p>
        <w:p w14:paraId="0459E61D" w14:textId="0F59EC53" w:rsidR="0029205F" w:rsidRDefault="0029205F" w:rsidP="00321B22">
          <w:pPr>
            <w:pStyle w:val="Copyright"/>
            <w:rPr>
              <w:noProof/>
            </w:rPr>
          </w:pPr>
        </w:p>
      </w:tc>
    </w:tr>
    <w:tr w:rsidR="0029205F" w14:paraId="0459E62A" w14:textId="77777777" w:rsidTr="000036F4">
      <w:trPr>
        <w:cantSplit/>
      </w:trPr>
      <w:tc>
        <w:tcPr>
          <w:tcW w:w="4882" w:type="dxa"/>
        </w:tcPr>
        <w:p w14:paraId="0459E628" w14:textId="36E10C09" w:rsidR="0029205F" w:rsidRPr="009C44C9" w:rsidRDefault="0029205F" w:rsidP="000036F4">
          <w:pPr>
            <w:pStyle w:val="Copyright"/>
          </w:pPr>
        </w:p>
      </w:tc>
      <w:tc>
        <w:tcPr>
          <w:tcW w:w="4397" w:type="dxa"/>
        </w:tcPr>
        <w:p w14:paraId="0459E629" w14:textId="07CBF776" w:rsidR="0029205F" w:rsidRDefault="0029205F" w:rsidP="000036F4">
          <w:pPr>
            <w:pStyle w:val="Footer"/>
            <w:spacing w:after="120"/>
          </w:pPr>
        </w:p>
      </w:tc>
    </w:tr>
    <w:tr w:rsidR="0029205F" w14:paraId="0459E62D" w14:textId="77777777" w:rsidTr="000036F4">
      <w:trPr>
        <w:cantSplit/>
      </w:trPr>
      <w:tc>
        <w:tcPr>
          <w:tcW w:w="4882" w:type="dxa"/>
        </w:tcPr>
        <w:p w14:paraId="0459E62B" w14:textId="72978883" w:rsidR="0029205F" w:rsidRDefault="0029205F" w:rsidP="00321B22">
          <w:pPr>
            <w:pStyle w:val="Copyright"/>
          </w:pPr>
        </w:p>
      </w:tc>
      <w:tc>
        <w:tcPr>
          <w:tcW w:w="4397" w:type="dxa"/>
        </w:tcPr>
        <w:p w14:paraId="0459E62C" w14:textId="77777777" w:rsidR="0029205F" w:rsidRDefault="0029205F" w:rsidP="000036F4">
          <w:pPr>
            <w:pStyle w:val="Footer"/>
            <w:spacing w:after="120"/>
          </w:pPr>
        </w:p>
      </w:tc>
    </w:tr>
  </w:tbl>
  <w:p w14:paraId="0459E62E" w14:textId="77777777" w:rsidR="0029205F" w:rsidRDefault="002920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0" w14:textId="77777777" w:rsidR="0029205F" w:rsidRDefault="002920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5" w14:textId="77777777" w:rsidR="0029205F" w:rsidRDefault="0029205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020362">
      <w:rPr>
        <w:rStyle w:val="PageNumber"/>
        <w:b w:val="0"/>
        <w:noProof/>
      </w:rPr>
      <w:t>16</w:t>
    </w:r>
    <w:r>
      <w:rPr>
        <w:rStyle w:val="PageNumber"/>
        <w:b w:val="0"/>
      </w:rPr>
      <w:fldChar w:fldCharType="end"/>
    </w:r>
  </w:p>
  <w:p w14:paraId="0459E636" w14:textId="4F025F72" w:rsidR="0029205F" w:rsidRDefault="0029205F" w:rsidP="005E5431">
    <w:pPr>
      <w:pStyle w:val="Footer-LHSEven"/>
      <w:tabs>
        <w:tab w:val="left" w:pos="720"/>
      </w:tabs>
      <w:jc w:val="right"/>
    </w:pPr>
    <w:r>
      <w:tab/>
      <w:t>Integrated inspections: c</w:t>
    </w:r>
    <w:r w:rsidRPr="00A57451">
      <w:t>onsultation outcomes, learning from pilot inspections and next steps</w:t>
    </w:r>
  </w:p>
  <w:p w14:paraId="0459E637" w14:textId="77420E9A" w:rsidR="0029205F" w:rsidRDefault="0029205F" w:rsidP="005E5431">
    <w:pPr>
      <w:pStyle w:val="Footer-LHSEven"/>
      <w:tabs>
        <w:tab w:val="left" w:pos="720"/>
      </w:tabs>
      <w:jc w:val="right"/>
    </w:pPr>
    <w:r>
      <w:t>February 2015, No. 150031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8" w14:textId="77777777" w:rsidR="0029205F" w:rsidRDefault="0029205F"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020362">
      <w:rPr>
        <w:rStyle w:val="PageNumber"/>
        <w:b w:val="0"/>
        <w:noProof/>
      </w:rPr>
      <w:t>17</w:t>
    </w:r>
    <w:r>
      <w:rPr>
        <w:rStyle w:val="PageNumber"/>
        <w:b w:val="0"/>
      </w:rPr>
      <w:fldChar w:fldCharType="end"/>
    </w:r>
  </w:p>
  <w:p w14:paraId="0459E63B" w14:textId="53BDA947" w:rsidR="0029205F" w:rsidRDefault="0029205F" w:rsidP="005E5431">
    <w:pPr>
      <w:pStyle w:val="Footer-RHSOdd"/>
      <w:tabs>
        <w:tab w:val="right" w:pos="8460"/>
      </w:tabs>
    </w:pPr>
    <w:r w:rsidRPr="00A57451">
      <w:t xml:space="preserve">Integrated inspections: </w:t>
    </w:r>
    <w:r>
      <w:t>c</w:t>
    </w:r>
    <w:r w:rsidRPr="00A57451">
      <w:t xml:space="preserve">onsultation outcomes, learning from pilot inspections and next </w:t>
    </w:r>
    <w:proofErr w:type="spellStart"/>
    <w:r w:rsidRPr="00A57451">
      <w:t>steps</w:t>
    </w:r>
    <w:r>
      <w:t>February</w:t>
    </w:r>
    <w:proofErr w:type="spellEnd"/>
    <w:r>
      <w:t xml:space="preserve"> 2015, No. 150031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A103A" w14:textId="77777777" w:rsidR="0029205F" w:rsidRDefault="0029205F">
      <w:pPr>
        <w:pStyle w:val="Tabletext-left"/>
      </w:pPr>
      <w:r>
        <w:separator/>
      </w:r>
    </w:p>
  </w:footnote>
  <w:footnote w:type="continuationSeparator" w:id="0">
    <w:p w14:paraId="68854DA5" w14:textId="77777777" w:rsidR="0029205F" w:rsidRDefault="0029205F">
      <w:pPr>
        <w:pStyle w:val="Tabletext-left"/>
      </w:pPr>
      <w:r>
        <w:continuationSeparator/>
      </w:r>
    </w:p>
    <w:p w14:paraId="5D00B0F9" w14:textId="77777777" w:rsidR="0029205F" w:rsidRDefault="0029205F"/>
  </w:footnote>
  <w:footnote w:type="continuationNotice" w:id="1">
    <w:p w14:paraId="0442E578" w14:textId="77777777" w:rsidR="0029205F" w:rsidRDefault="002920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F90F" w14:textId="77777777" w:rsidR="00020362" w:rsidRDefault="000203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13" w14:textId="77777777" w:rsidR="0029205F" w:rsidRPr="004D7E32" w:rsidRDefault="0029205F" w:rsidP="004D7E32">
    <w:r>
      <w:rPr>
        <w:noProof/>
        <w:lang w:eastAsia="en-GB"/>
      </w:rPr>
      <w:drawing>
        <wp:anchor distT="0" distB="0" distL="114300" distR="114300" simplePos="0" relativeHeight="251658242" behindDoc="1" locked="0" layoutInCell="1" allowOverlap="1" wp14:anchorId="0459E63E" wp14:editId="0459E63F">
          <wp:simplePos x="0" y="0"/>
          <wp:positionH relativeFrom="page">
            <wp:posOffset>5832475</wp:posOffset>
          </wp:positionH>
          <wp:positionV relativeFrom="page">
            <wp:posOffset>323850</wp:posOffset>
          </wp:positionV>
          <wp:extent cx="1295400" cy="1098550"/>
          <wp:effectExtent l="0" t="0" r="0" b="6350"/>
          <wp:wrapNone/>
          <wp:docPr id="67" name="Picture 67"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D5302" w14:textId="77777777" w:rsidR="00020362" w:rsidRDefault="000203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18" w14:textId="77777777" w:rsidR="0029205F" w:rsidRPr="00C36FCE" w:rsidRDefault="0029205F" w:rsidP="00C36F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2F" w14:textId="77777777" w:rsidR="0029205F" w:rsidRPr="00C36FCE" w:rsidRDefault="0029205F" w:rsidP="00C36F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1" w14:textId="77777777" w:rsidR="0029205F" w:rsidRDefault="0029205F" w:rsidP="008A2ECC">
    <w:pPr>
      <w:pStyle w:val="Header"/>
      <w:pBdr>
        <w:bottom w:val="none" w:sz="0" w:space="0" w:color="auto"/>
      </w:pBdr>
    </w:pPr>
    <w:r>
      <w:rPr>
        <w:noProof/>
        <w:lang w:eastAsia="en-GB"/>
      </w:rPr>
      <w:drawing>
        <wp:anchor distT="0" distB="0" distL="114300" distR="114300" simplePos="0" relativeHeight="251658241" behindDoc="1" locked="1" layoutInCell="0" allowOverlap="0" wp14:anchorId="0459E644" wp14:editId="0459E645">
          <wp:simplePos x="0" y="0"/>
          <wp:positionH relativeFrom="page">
            <wp:posOffset>6120765</wp:posOffset>
          </wp:positionH>
          <wp:positionV relativeFrom="page">
            <wp:posOffset>323850</wp:posOffset>
          </wp:positionV>
          <wp:extent cx="1007745" cy="506095"/>
          <wp:effectExtent l="0" t="0" r="1905" b="8255"/>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9E632" w14:textId="77777777" w:rsidR="0029205F" w:rsidRDefault="0029205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3" w14:textId="77777777" w:rsidR="0029205F" w:rsidRDefault="0029205F" w:rsidP="00E40D01">
    <w:pPr>
      <w:pStyle w:val="Header"/>
      <w:pBdr>
        <w:bottom w:val="none" w:sz="0" w:space="0" w:color="auto"/>
      </w:pBdr>
    </w:pPr>
    <w:r>
      <w:rPr>
        <w:noProof/>
        <w:lang w:eastAsia="en-GB"/>
      </w:rPr>
      <w:drawing>
        <wp:anchor distT="0" distB="0" distL="114300" distR="114300" simplePos="0" relativeHeight="251658240" behindDoc="1" locked="1" layoutInCell="0" allowOverlap="0" wp14:anchorId="0459E646" wp14:editId="0459E647">
          <wp:simplePos x="0" y="0"/>
          <wp:positionH relativeFrom="page">
            <wp:posOffset>6120765</wp:posOffset>
          </wp:positionH>
          <wp:positionV relativeFrom="page">
            <wp:posOffset>323850</wp:posOffset>
          </wp:positionV>
          <wp:extent cx="1007745" cy="506095"/>
          <wp:effectExtent l="0" t="0" r="1905" b="8255"/>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9E634" w14:textId="77777777" w:rsidR="0029205F" w:rsidRDefault="0029205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E63C" w14:textId="77777777" w:rsidR="0029205F" w:rsidRDefault="0029205F">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sidR="00020362">
      <w:rPr>
        <w:rStyle w:val="PageNumber"/>
        <w:noProof/>
      </w:rPr>
      <w:t>3</w:t>
    </w:r>
    <w:r>
      <w:rPr>
        <w:rStyle w:val="PageNumber"/>
      </w:rPr>
      <w:fldChar w:fldCharType="end"/>
    </w:r>
  </w:p>
  <w:p w14:paraId="0459E63D" w14:textId="77777777" w:rsidR="0029205F" w:rsidRDefault="002920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F2977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E2506A"/>
    <w:multiLevelType w:val="hybridMultilevel"/>
    <w:tmpl w:val="260295FC"/>
    <w:lvl w:ilvl="0" w:tplc="9648D2FC">
      <w:start w:val="1"/>
      <w:numFmt w:val="bullet"/>
      <w:pStyle w:val="Bulletsspaced"/>
      <w:lvlText w:val=""/>
      <w:lvlJc w:val="left"/>
      <w:pPr>
        <w:tabs>
          <w:tab w:val="num" w:pos="4188"/>
        </w:tabs>
        <w:ind w:left="4188"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40C502A"/>
    <w:multiLevelType w:val="hybridMultilevel"/>
    <w:tmpl w:val="9DDA2D32"/>
    <w:lvl w:ilvl="0" w:tplc="4DEA60C0">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6">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8">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9">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1">
    <w:nsid w:val="7A38152D"/>
    <w:multiLevelType w:val="hybridMultilevel"/>
    <w:tmpl w:val="15A2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7"/>
  </w:num>
  <w:num w:numId="5">
    <w:abstractNumId w:val="0"/>
  </w:num>
  <w:num w:numId="6">
    <w:abstractNumId w:val="10"/>
  </w:num>
  <w:num w:numId="7">
    <w:abstractNumId w:val="3"/>
  </w:num>
  <w:num w:numId="8">
    <w:abstractNumId w:val="1"/>
  </w:num>
  <w:num w:numId="9">
    <w:abstractNumId w:val="9"/>
  </w:num>
  <w:num w:numId="10">
    <w:abstractNumId w:val="10"/>
  </w:num>
  <w:num w:numId="11">
    <w:abstractNumId w:val="10"/>
  </w:num>
  <w:num w:numId="12">
    <w:abstractNumId w:val="5"/>
  </w:num>
  <w:num w:numId="13">
    <w:abstractNumId w:val="8"/>
  </w:num>
  <w:num w:numId="14">
    <w:abstractNumId w:val="3"/>
  </w:num>
  <w:num w:numId="15">
    <w:abstractNumId w:val="3"/>
  </w:num>
  <w:num w:numId="16">
    <w:abstractNumId w:val="3"/>
  </w:num>
  <w:num w:numId="17">
    <w:abstractNumId w:val="3"/>
  </w:num>
  <w:num w:numId="18">
    <w:abstractNumId w:val="5"/>
  </w:num>
  <w:num w:numId="19">
    <w:abstractNumId w:val="2"/>
  </w:num>
  <w:num w:numId="20">
    <w:abstractNumId w:val="11"/>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99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E39"/>
    <w:rsid w:val="000036F4"/>
    <w:rsid w:val="00007461"/>
    <w:rsid w:val="0001349B"/>
    <w:rsid w:val="00013AC4"/>
    <w:rsid w:val="000157A0"/>
    <w:rsid w:val="00020362"/>
    <w:rsid w:val="00025044"/>
    <w:rsid w:val="0003086D"/>
    <w:rsid w:val="000314E9"/>
    <w:rsid w:val="00033081"/>
    <w:rsid w:val="000337F1"/>
    <w:rsid w:val="000422D5"/>
    <w:rsid w:val="00051CB0"/>
    <w:rsid w:val="000528CA"/>
    <w:rsid w:val="00061C10"/>
    <w:rsid w:val="000633BF"/>
    <w:rsid w:val="00074244"/>
    <w:rsid w:val="00080F6A"/>
    <w:rsid w:val="0008102D"/>
    <w:rsid w:val="00096DBA"/>
    <w:rsid w:val="000A129A"/>
    <w:rsid w:val="000A7674"/>
    <w:rsid w:val="000B31A6"/>
    <w:rsid w:val="000B7F0D"/>
    <w:rsid w:val="000C6789"/>
    <w:rsid w:val="000D0750"/>
    <w:rsid w:val="000D6886"/>
    <w:rsid w:val="000E0353"/>
    <w:rsid w:val="000E6B8B"/>
    <w:rsid w:val="000F1954"/>
    <w:rsid w:val="00103213"/>
    <w:rsid w:val="00117DFE"/>
    <w:rsid w:val="00120582"/>
    <w:rsid w:val="0012126C"/>
    <w:rsid w:val="00122DF2"/>
    <w:rsid w:val="00131186"/>
    <w:rsid w:val="001354B7"/>
    <w:rsid w:val="00143858"/>
    <w:rsid w:val="0014479E"/>
    <w:rsid w:val="001600F6"/>
    <w:rsid w:val="00162579"/>
    <w:rsid w:val="00171AAB"/>
    <w:rsid w:val="001840DE"/>
    <w:rsid w:val="00190831"/>
    <w:rsid w:val="00190B7D"/>
    <w:rsid w:val="001915B4"/>
    <w:rsid w:val="00195358"/>
    <w:rsid w:val="001957E6"/>
    <w:rsid w:val="001A61EC"/>
    <w:rsid w:val="001B21F3"/>
    <w:rsid w:val="001B57E8"/>
    <w:rsid w:val="001B687D"/>
    <w:rsid w:val="001B6888"/>
    <w:rsid w:val="001B7048"/>
    <w:rsid w:val="001C147A"/>
    <w:rsid w:val="001C21B3"/>
    <w:rsid w:val="001C35A4"/>
    <w:rsid w:val="001C35EF"/>
    <w:rsid w:val="001C4667"/>
    <w:rsid w:val="001D5616"/>
    <w:rsid w:val="001D747C"/>
    <w:rsid w:val="001E10F9"/>
    <w:rsid w:val="001F022A"/>
    <w:rsid w:val="001F3D85"/>
    <w:rsid w:val="00215E9A"/>
    <w:rsid w:val="002227D5"/>
    <w:rsid w:val="00230456"/>
    <w:rsid w:val="002333EB"/>
    <w:rsid w:val="00234121"/>
    <w:rsid w:val="00240233"/>
    <w:rsid w:val="00250E65"/>
    <w:rsid w:val="0025486B"/>
    <w:rsid w:val="00254E78"/>
    <w:rsid w:val="0026011B"/>
    <w:rsid w:val="00260458"/>
    <w:rsid w:val="002607A5"/>
    <w:rsid w:val="00265619"/>
    <w:rsid w:val="00281EA9"/>
    <w:rsid w:val="00286D3C"/>
    <w:rsid w:val="0029205F"/>
    <w:rsid w:val="002A0231"/>
    <w:rsid w:val="002A6188"/>
    <w:rsid w:val="002B3474"/>
    <w:rsid w:val="002C42FC"/>
    <w:rsid w:val="002D0859"/>
    <w:rsid w:val="002D1B1C"/>
    <w:rsid w:val="002E55A9"/>
    <w:rsid w:val="002F2B43"/>
    <w:rsid w:val="002F4B3A"/>
    <w:rsid w:val="002F67F2"/>
    <w:rsid w:val="003021B7"/>
    <w:rsid w:val="00304048"/>
    <w:rsid w:val="00317361"/>
    <w:rsid w:val="0031768D"/>
    <w:rsid w:val="00321B22"/>
    <w:rsid w:val="00324CB7"/>
    <w:rsid w:val="00327CFF"/>
    <w:rsid w:val="003312DB"/>
    <w:rsid w:val="00341E82"/>
    <w:rsid w:val="00345341"/>
    <w:rsid w:val="00350293"/>
    <w:rsid w:val="00364344"/>
    <w:rsid w:val="0036508B"/>
    <w:rsid w:val="003673BA"/>
    <w:rsid w:val="00370741"/>
    <w:rsid w:val="003717BF"/>
    <w:rsid w:val="00374C17"/>
    <w:rsid w:val="00375225"/>
    <w:rsid w:val="00381840"/>
    <w:rsid w:val="00383833"/>
    <w:rsid w:val="003852DD"/>
    <w:rsid w:val="003860EC"/>
    <w:rsid w:val="0038619B"/>
    <w:rsid w:val="00386BC5"/>
    <w:rsid w:val="003A0566"/>
    <w:rsid w:val="003A3152"/>
    <w:rsid w:val="003A5FA1"/>
    <w:rsid w:val="003B0AE1"/>
    <w:rsid w:val="003B1959"/>
    <w:rsid w:val="003B66D8"/>
    <w:rsid w:val="003C5600"/>
    <w:rsid w:val="003D0BDE"/>
    <w:rsid w:val="003D2521"/>
    <w:rsid w:val="003D443E"/>
    <w:rsid w:val="003D64E5"/>
    <w:rsid w:val="003E5868"/>
    <w:rsid w:val="003F274A"/>
    <w:rsid w:val="00400881"/>
    <w:rsid w:val="00401590"/>
    <w:rsid w:val="004026B4"/>
    <w:rsid w:val="00412E18"/>
    <w:rsid w:val="00417E39"/>
    <w:rsid w:val="004205C9"/>
    <w:rsid w:val="004207BE"/>
    <w:rsid w:val="0042290D"/>
    <w:rsid w:val="00424221"/>
    <w:rsid w:val="00436AA7"/>
    <w:rsid w:val="00443DAE"/>
    <w:rsid w:val="00443DCD"/>
    <w:rsid w:val="004507E1"/>
    <w:rsid w:val="004530C1"/>
    <w:rsid w:val="00453B0C"/>
    <w:rsid w:val="00454880"/>
    <w:rsid w:val="00455E93"/>
    <w:rsid w:val="0045629E"/>
    <w:rsid w:val="00463288"/>
    <w:rsid w:val="0046526B"/>
    <w:rsid w:val="004708C5"/>
    <w:rsid w:val="00475C75"/>
    <w:rsid w:val="00480623"/>
    <w:rsid w:val="00480D24"/>
    <w:rsid w:val="004838A2"/>
    <w:rsid w:val="00487371"/>
    <w:rsid w:val="00496FC0"/>
    <w:rsid w:val="00497E3D"/>
    <w:rsid w:val="004A3088"/>
    <w:rsid w:val="004A5DF1"/>
    <w:rsid w:val="004B019E"/>
    <w:rsid w:val="004C0ADD"/>
    <w:rsid w:val="004C7B32"/>
    <w:rsid w:val="004D5F03"/>
    <w:rsid w:val="004D6F5A"/>
    <w:rsid w:val="004D72E7"/>
    <w:rsid w:val="004D7E32"/>
    <w:rsid w:val="004E0884"/>
    <w:rsid w:val="004E0D3A"/>
    <w:rsid w:val="004E3BEE"/>
    <w:rsid w:val="004F016D"/>
    <w:rsid w:val="00501B4F"/>
    <w:rsid w:val="005045AA"/>
    <w:rsid w:val="005061FD"/>
    <w:rsid w:val="005066A4"/>
    <w:rsid w:val="005073A0"/>
    <w:rsid w:val="005077CD"/>
    <w:rsid w:val="0051705A"/>
    <w:rsid w:val="00533481"/>
    <w:rsid w:val="005336CD"/>
    <w:rsid w:val="00550A85"/>
    <w:rsid w:val="005571AF"/>
    <w:rsid w:val="005604C0"/>
    <w:rsid w:val="00562761"/>
    <w:rsid w:val="005905BC"/>
    <w:rsid w:val="00591BB5"/>
    <w:rsid w:val="00593705"/>
    <w:rsid w:val="00593A90"/>
    <w:rsid w:val="005A4312"/>
    <w:rsid w:val="005B1735"/>
    <w:rsid w:val="005C0820"/>
    <w:rsid w:val="005C1916"/>
    <w:rsid w:val="005C2FF3"/>
    <w:rsid w:val="005C44B1"/>
    <w:rsid w:val="005C5540"/>
    <w:rsid w:val="005D26CF"/>
    <w:rsid w:val="005D7C8F"/>
    <w:rsid w:val="005E3FED"/>
    <w:rsid w:val="005E5431"/>
    <w:rsid w:val="005E7D60"/>
    <w:rsid w:val="005F720E"/>
    <w:rsid w:val="006054DD"/>
    <w:rsid w:val="00605D7E"/>
    <w:rsid w:val="00606F81"/>
    <w:rsid w:val="00615061"/>
    <w:rsid w:val="00616704"/>
    <w:rsid w:val="00623364"/>
    <w:rsid w:val="00624F41"/>
    <w:rsid w:val="00626032"/>
    <w:rsid w:val="0063297D"/>
    <w:rsid w:val="00640ADD"/>
    <w:rsid w:val="00646A08"/>
    <w:rsid w:val="0066205C"/>
    <w:rsid w:val="006653BE"/>
    <w:rsid w:val="0068057C"/>
    <w:rsid w:val="0068656B"/>
    <w:rsid w:val="006875EA"/>
    <w:rsid w:val="00694F5D"/>
    <w:rsid w:val="006A2859"/>
    <w:rsid w:val="006A484F"/>
    <w:rsid w:val="006B1F60"/>
    <w:rsid w:val="006B76EF"/>
    <w:rsid w:val="006C0E4C"/>
    <w:rsid w:val="006C4C4B"/>
    <w:rsid w:val="006E197E"/>
    <w:rsid w:val="006E3137"/>
    <w:rsid w:val="006E42A7"/>
    <w:rsid w:val="006E538B"/>
    <w:rsid w:val="006E641F"/>
    <w:rsid w:val="006F1E22"/>
    <w:rsid w:val="006F3D07"/>
    <w:rsid w:val="006F75A0"/>
    <w:rsid w:val="00710C7F"/>
    <w:rsid w:val="0071679F"/>
    <w:rsid w:val="00724EE7"/>
    <w:rsid w:val="007261D8"/>
    <w:rsid w:val="007330CD"/>
    <w:rsid w:val="007351EA"/>
    <w:rsid w:val="007428C7"/>
    <w:rsid w:val="00744D61"/>
    <w:rsid w:val="00755207"/>
    <w:rsid w:val="007570A6"/>
    <w:rsid w:val="007615C9"/>
    <w:rsid w:val="00761D10"/>
    <w:rsid w:val="00766391"/>
    <w:rsid w:val="00767411"/>
    <w:rsid w:val="007717A9"/>
    <w:rsid w:val="007720E2"/>
    <w:rsid w:val="00773D5C"/>
    <w:rsid w:val="00782720"/>
    <w:rsid w:val="007922CB"/>
    <w:rsid w:val="00793254"/>
    <w:rsid w:val="007A1ADD"/>
    <w:rsid w:val="007B340C"/>
    <w:rsid w:val="007C394C"/>
    <w:rsid w:val="007C756F"/>
    <w:rsid w:val="007D24D8"/>
    <w:rsid w:val="007D39AD"/>
    <w:rsid w:val="007E22AD"/>
    <w:rsid w:val="00805A3D"/>
    <w:rsid w:val="008241D4"/>
    <w:rsid w:val="008262C3"/>
    <w:rsid w:val="00826710"/>
    <w:rsid w:val="00827FF5"/>
    <w:rsid w:val="00837650"/>
    <w:rsid w:val="008412A3"/>
    <w:rsid w:val="00843F38"/>
    <w:rsid w:val="0084547F"/>
    <w:rsid w:val="00860320"/>
    <w:rsid w:val="008719A8"/>
    <w:rsid w:val="00874C45"/>
    <w:rsid w:val="008750E5"/>
    <w:rsid w:val="00887A07"/>
    <w:rsid w:val="00890B6D"/>
    <w:rsid w:val="008A1657"/>
    <w:rsid w:val="008A2398"/>
    <w:rsid w:val="008A2ECC"/>
    <w:rsid w:val="008A6682"/>
    <w:rsid w:val="008B320E"/>
    <w:rsid w:val="008C0642"/>
    <w:rsid w:val="008C1B63"/>
    <w:rsid w:val="008C1D16"/>
    <w:rsid w:val="008D0DD8"/>
    <w:rsid w:val="008E2A22"/>
    <w:rsid w:val="008E75AA"/>
    <w:rsid w:val="008F2AC8"/>
    <w:rsid w:val="008F3D2E"/>
    <w:rsid w:val="008F5DF8"/>
    <w:rsid w:val="008F5FAF"/>
    <w:rsid w:val="008F7338"/>
    <w:rsid w:val="00900E49"/>
    <w:rsid w:val="00903ACB"/>
    <w:rsid w:val="00903B14"/>
    <w:rsid w:val="00921EE3"/>
    <w:rsid w:val="00922CAA"/>
    <w:rsid w:val="0092387C"/>
    <w:rsid w:val="009256C5"/>
    <w:rsid w:val="00927209"/>
    <w:rsid w:val="00933419"/>
    <w:rsid w:val="0093538D"/>
    <w:rsid w:val="00935CD0"/>
    <w:rsid w:val="00940C01"/>
    <w:rsid w:val="00941BCA"/>
    <w:rsid w:val="00946E57"/>
    <w:rsid w:val="00951C6F"/>
    <w:rsid w:val="00955CDA"/>
    <w:rsid w:val="0096659F"/>
    <w:rsid w:val="00977CB0"/>
    <w:rsid w:val="0099005D"/>
    <w:rsid w:val="00994A0D"/>
    <w:rsid w:val="009B1DB8"/>
    <w:rsid w:val="009C021D"/>
    <w:rsid w:val="009C0EC6"/>
    <w:rsid w:val="009C44C9"/>
    <w:rsid w:val="009C6931"/>
    <w:rsid w:val="009D0A8C"/>
    <w:rsid w:val="009D3333"/>
    <w:rsid w:val="009D74C0"/>
    <w:rsid w:val="009E145B"/>
    <w:rsid w:val="009E2FA3"/>
    <w:rsid w:val="009E5A4E"/>
    <w:rsid w:val="009F4786"/>
    <w:rsid w:val="009F5239"/>
    <w:rsid w:val="00A018C4"/>
    <w:rsid w:val="00A07D48"/>
    <w:rsid w:val="00A11143"/>
    <w:rsid w:val="00A17AD4"/>
    <w:rsid w:val="00A2204A"/>
    <w:rsid w:val="00A330B8"/>
    <w:rsid w:val="00A37CA4"/>
    <w:rsid w:val="00A37EE6"/>
    <w:rsid w:val="00A436FB"/>
    <w:rsid w:val="00A57451"/>
    <w:rsid w:val="00A75A39"/>
    <w:rsid w:val="00A82AC5"/>
    <w:rsid w:val="00A90FC6"/>
    <w:rsid w:val="00A92FC2"/>
    <w:rsid w:val="00A96323"/>
    <w:rsid w:val="00AA0365"/>
    <w:rsid w:val="00AA1ADF"/>
    <w:rsid w:val="00AB22BC"/>
    <w:rsid w:val="00AB50F9"/>
    <w:rsid w:val="00AB58F1"/>
    <w:rsid w:val="00AC74FE"/>
    <w:rsid w:val="00AD0C85"/>
    <w:rsid w:val="00AD48D0"/>
    <w:rsid w:val="00AD7C60"/>
    <w:rsid w:val="00AE0F18"/>
    <w:rsid w:val="00AE318F"/>
    <w:rsid w:val="00AE4C39"/>
    <w:rsid w:val="00AE7861"/>
    <w:rsid w:val="00AF0435"/>
    <w:rsid w:val="00AF7EB5"/>
    <w:rsid w:val="00B028BD"/>
    <w:rsid w:val="00B0458D"/>
    <w:rsid w:val="00B17690"/>
    <w:rsid w:val="00B228D7"/>
    <w:rsid w:val="00B23DE7"/>
    <w:rsid w:val="00B26CA6"/>
    <w:rsid w:val="00B30801"/>
    <w:rsid w:val="00B3567D"/>
    <w:rsid w:val="00B4127E"/>
    <w:rsid w:val="00B413F2"/>
    <w:rsid w:val="00B41871"/>
    <w:rsid w:val="00B46B9C"/>
    <w:rsid w:val="00B46F8E"/>
    <w:rsid w:val="00B52F99"/>
    <w:rsid w:val="00B53134"/>
    <w:rsid w:val="00B55820"/>
    <w:rsid w:val="00B55F2A"/>
    <w:rsid w:val="00B57400"/>
    <w:rsid w:val="00B71F55"/>
    <w:rsid w:val="00B74E0C"/>
    <w:rsid w:val="00B777FC"/>
    <w:rsid w:val="00B8174F"/>
    <w:rsid w:val="00B90699"/>
    <w:rsid w:val="00B9143E"/>
    <w:rsid w:val="00B92520"/>
    <w:rsid w:val="00B942FB"/>
    <w:rsid w:val="00BB0712"/>
    <w:rsid w:val="00BB1F64"/>
    <w:rsid w:val="00BB4268"/>
    <w:rsid w:val="00BB5F05"/>
    <w:rsid w:val="00BD2202"/>
    <w:rsid w:val="00BD3139"/>
    <w:rsid w:val="00BE0ED4"/>
    <w:rsid w:val="00BF12C9"/>
    <w:rsid w:val="00BF30AF"/>
    <w:rsid w:val="00BF6680"/>
    <w:rsid w:val="00C00012"/>
    <w:rsid w:val="00C02433"/>
    <w:rsid w:val="00C06800"/>
    <w:rsid w:val="00C236F8"/>
    <w:rsid w:val="00C34AE5"/>
    <w:rsid w:val="00C36FCE"/>
    <w:rsid w:val="00C3725E"/>
    <w:rsid w:val="00C4317F"/>
    <w:rsid w:val="00C44236"/>
    <w:rsid w:val="00C45FD1"/>
    <w:rsid w:val="00C47EFC"/>
    <w:rsid w:val="00C50DBB"/>
    <w:rsid w:val="00C531E6"/>
    <w:rsid w:val="00C55F4A"/>
    <w:rsid w:val="00C63729"/>
    <w:rsid w:val="00C71A30"/>
    <w:rsid w:val="00C72BB4"/>
    <w:rsid w:val="00C759D8"/>
    <w:rsid w:val="00C764BE"/>
    <w:rsid w:val="00C76C59"/>
    <w:rsid w:val="00C83504"/>
    <w:rsid w:val="00C9460F"/>
    <w:rsid w:val="00C97493"/>
    <w:rsid w:val="00CB483E"/>
    <w:rsid w:val="00CB5176"/>
    <w:rsid w:val="00CC3487"/>
    <w:rsid w:val="00CD37F4"/>
    <w:rsid w:val="00CD727C"/>
    <w:rsid w:val="00CE452A"/>
    <w:rsid w:val="00CF67BF"/>
    <w:rsid w:val="00D00302"/>
    <w:rsid w:val="00D12B7F"/>
    <w:rsid w:val="00D1355D"/>
    <w:rsid w:val="00D1411E"/>
    <w:rsid w:val="00D142EE"/>
    <w:rsid w:val="00D152EE"/>
    <w:rsid w:val="00D22576"/>
    <w:rsid w:val="00D22EA7"/>
    <w:rsid w:val="00D25012"/>
    <w:rsid w:val="00D31DA5"/>
    <w:rsid w:val="00D47C19"/>
    <w:rsid w:val="00D53419"/>
    <w:rsid w:val="00D572CF"/>
    <w:rsid w:val="00D625C3"/>
    <w:rsid w:val="00D62FB0"/>
    <w:rsid w:val="00D638BC"/>
    <w:rsid w:val="00D66711"/>
    <w:rsid w:val="00D76F1C"/>
    <w:rsid w:val="00D82121"/>
    <w:rsid w:val="00D82924"/>
    <w:rsid w:val="00DA1146"/>
    <w:rsid w:val="00DA45A8"/>
    <w:rsid w:val="00DA45BD"/>
    <w:rsid w:val="00DB583E"/>
    <w:rsid w:val="00DD106D"/>
    <w:rsid w:val="00DD18BF"/>
    <w:rsid w:val="00DD2488"/>
    <w:rsid w:val="00DD5F38"/>
    <w:rsid w:val="00E0562D"/>
    <w:rsid w:val="00E1058E"/>
    <w:rsid w:val="00E1083E"/>
    <w:rsid w:val="00E149E4"/>
    <w:rsid w:val="00E2380D"/>
    <w:rsid w:val="00E2606C"/>
    <w:rsid w:val="00E268F9"/>
    <w:rsid w:val="00E26F1B"/>
    <w:rsid w:val="00E3052A"/>
    <w:rsid w:val="00E314BE"/>
    <w:rsid w:val="00E372EE"/>
    <w:rsid w:val="00E37D2C"/>
    <w:rsid w:val="00E4029E"/>
    <w:rsid w:val="00E40D01"/>
    <w:rsid w:val="00E42B2C"/>
    <w:rsid w:val="00E457D2"/>
    <w:rsid w:val="00E4725F"/>
    <w:rsid w:val="00E64CE9"/>
    <w:rsid w:val="00E67E9A"/>
    <w:rsid w:val="00E7751B"/>
    <w:rsid w:val="00E826FB"/>
    <w:rsid w:val="00E97961"/>
    <w:rsid w:val="00EA705D"/>
    <w:rsid w:val="00EB2E3E"/>
    <w:rsid w:val="00EC6932"/>
    <w:rsid w:val="00EC6B99"/>
    <w:rsid w:val="00ED18F7"/>
    <w:rsid w:val="00ED3D21"/>
    <w:rsid w:val="00EF2331"/>
    <w:rsid w:val="00F00F28"/>
    <w:rsid w:val="00F056D2"/>
    <w:rsid w:val="00F112FF"/>
    <w:rsid w:val="00F11D7D"/>
    <w:rsid w:val="00F13543"/>
    <w:rsid w:val="00F240D2"/>
    <w:rsid w:val="00F3189B"/>
    <w:rsid w:val="00F53BF3"/>
    <w:rsid w:val="00F56A6C"/>
    <w:rsid w:val="00F85136"/>
    <w:rsid w:val="00F95358"/>
    <w:rsid w:val="00F974F5"/>
    <w:rsid w:val="00FA3ABD"/>
    <w:rsid w:val="00FB4BFC"/>
    <w:rsid w:val="00FD1755"/>
    <w:rsid w:val="00FD569E"/>
    <w:rsid w:val="00FE3CFB"/>
    <w:rsid w:val="00FF1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hapeDefaults>
    <o:shapedefaults v:ext="edit" spidmax="39937"/>
    <o:shapelayout v:ext="edit">
      <o:idmap v:ext="edit" data="1"/>
    </o:shapelayout>
  </w:shapeDefaults>
  <w:decimalSymbol w:val="."/>
  <w:listSeparator w:val=","/>
  <w14:docId w14:val="0459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keyfindings">
    <w:name w:val="Bullets (key findings)"/>
    <w:basedOn w:val="Normal"/>
    <w:rsid w:val="0001349B"/>
    <w:pPr>
      <w:numPr>
        <w:numId w:val="1"/>
      </w:numPr>
      <w:spacing w:after="120"/>
    </w:pPr>
  </w:style>
  <w:style w:type="table" w:styleId="TableGrid">
    <w:name w:val="Table Grid"/>
    <w:basedOn w:val="TableNormal"/>
    <w:rsid w:val="009D0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903B14"/>
    <w:pPr>
      <w:numPr>
        <w:numId w:val="19"/>
      </w:numPr>
      <w:tabs>
        <w:tab w:val="clear" w:pos="4188"/>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round">
    <w:name w:val="Bullets (round)"/>
    <w:basedOn w:val="Normal"/>
    <w:rsid w:val="001E10F9"/>
    <w:pPr>
      <w:tabs>
        <w:tab w:val="num" w:pos="680"/>
      </w:tabs>
      <w:ind w:left="680" w:hanging="340"/>
    </w:p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autoRedefine/>
    <w:rsid w:val="00E149E4"/>
    <w:pPr>
      <w:numPr>
        <w:numId w:val="17"/>
      </w:numPr>
    </w:pPr>
    <w:rPr>
      <w:lang w:eastAsia="en-GB"/>
    </w:rPr>
  </w:style>
  <w:style w:type="paragraph" w:customStyle="1" w:styleId="Unnumberedparagraph">
    <w:name w:val="Unnumbered paragraph"/>
    <w:basedOn w:val="Normal"/>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paragraph" w:styleId="BodyText2">
    <w:name w:val="Body Text 2"/>
    <w:aliases w:val=" Char"/>
    <w:basedOn w:val="Normal"/>
    <w:link w:val="BodyText2Char"/>
    <w:rsid w:val="001E10F9"/>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1E10F9"/>
    <w:rPr>
      <w:rFonts w:ascii="Arial" w:hAnsi="Arial"/>
      <w:sz w:val="24"/>
      <w:szCs w:val="24"/>
      <w:lang w:val="en-GB" w:eastAsia="en-GB" w:bidi="ar-SA"/>
    </w:rPr>
  </w:style>
  <w:style w:type="character" w:styleId="Strong">
    <w:name w:val="Strong"/>
    <w:qFormat/>
    <w:rsid w:val="001E10F9"/>
    <w:rPr>
      <w:b/>
      <w:bCs/>
    </w:rPr>
  </w:style>
  <w:style w:type="paragraph" w:styleId="BodyText">
    <w:name w:val="Body Text"/>
    <w:basedOn w:val="Normal"/>
    <w:link w:val="BodyTextChar"/>
    <w:rsid w:val="001E10F9"/>
    <w:pPr>
      <w:spacing w:after="120"/>
    </w:pPr>
    <w:rPr>
      <w:rFonts w:ascii="Times New Roman" w:hAnsi="Times New Roman"/>
      <w:color w:val="auto"/>
      <w:lang w:eastAsia="en-GB"/>
    </w:rPr>
  </w:style>
  <w:style w:type="paragraph" w:styleId="ListBullet2">
    <w:name w:val="List Bullet 2"/>
    <w:basedOn w:val="Normal"/>
    <w:link w:val="ListBullet2Char"/>
    <w:rsid w:val="001E10F9"/>
    <w:pPr>
      <w:numPr>
        <w:numId w:val="5"/>
      </w:numPr>
    </w:pPr>
    <w:rPr>
      <w:rFonts w:ascii="Times New Roman" w:hAnsi="Times New Roman"/>
      <w:color w:val="auto"/>
      <w:lang w:eastAsia="en-GB"/>
    </w:rPr>
  </w:style>
  <w:style w:type="character" w:customStyle="1" w:styleId="Heading2Char">
    <w:name w:val="Heading 2 Char"/>
    <w:link w:val="Heading2"/>
    <w:rsid w:val="004D5F03"/>
    <w:rPr>
      <w:rFonts w:ascii="Tahoma" w:hAnsi="Tahoma"/>
      <w:b/>
      <w:sz w:val="28"/>
      <w:szCs w:val="28"/>
      <w:lang w:val="en-GB" w:eastAsia="en-GB" w:bidi="ar-SA"/>
    </w:rPr>
  </w:style>
  <w:style w:type="character" w:customStyle="1" w:styleId="BodyTextChar">
    <w:name w:val="Body Text Char"/>
    <w:link w:val="BodyText"/>
    <w:rsid w:val="001E10F9"/>
    <w:rPr>
      <w:sz w:val="24"/>
      <w:szCs w:val="24"/>
      <w:lang w:val="en-GB" w:eastAsia="en-GB" w:bidi="ar-SA"/>
    </w:rPr>
  </w:style>
  <w:style w:type="character" w:customStyle="1" w:styleId="ListBullet2Char">
    <w:name w:val="List Bullet 2 Char"/>
    <w:link w:val="ListBullet2"/>
    <w:rsid w:val="001E10F9"/>
    <w:rPr>
      <w:sz w:val="24"/>
      <w:szCs w:val="24"/>
      <w:lang w:val="en-GB" w:eastAsia="en-GB" w:bidi="ar-SA"/>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CoverStatsChar">
    <w:name w:val="Cover Stats Char"/>
    <w:link w:val="CoverStats"/>
    <w:rsid w:val="00AB22BC"/>
    <w:rPr>
      <w:rFonts w:ascii="Tahoma" w:hAnsi="Tahoma"/>
      <w:color w:val="000000"/>
      <w:lang w:val="en-GB" w:eastAsia="en-US" w:bidi="ar-SA"/>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Heading1Char">
    <w:name w:val="Heading 1 Char"/>
    <w:link w:val="Heading1"/>
    <w:rsid w:val="00BD2202"/>
    <w:rPr>
      <w:rFonts w:ascii="Tahoma" w:hAnsi="Tahoma"/>
      <w:b/>
      <w:sz w:val="32"/>
      <w:szCs w:val="32"/>
    </w:rPr>
  </w:style>
  <w:style w:type="paragraph" w:styleId="Revision">
    <w:name w:val="Revision"/>
    <w:hidden/>
    <w:uiPriority w:val="99"/>
    <w:semiHidden/>
    <w:rsid w:val="00374C17"/>
    <w:rPr>
      <w:rFonts w:ascii="Tahoma" w:hAnsi="Tahom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keyfindings">
    <w:name w:val="Bullets (key findings)"/>
    <w:basedOn w:val="Normal"/>
    <w:rsid w:val="0001349B"/>
    <w:pPr>
      <w:numPr>
        <w:numId w:val="1"/>
      </w:numPr>
      <w:spacing w:after="120"/>
    </w:pPr>
  </w:style>
  <w:style w:type="table" w:styleId="TableGrid">
    <w:name w:val="Table Grid"/>
    <w:basedOn w:val="TableNormal"/>
    <w:rsid w:val="009D0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903B14"/>
    <w:pPr>
      <w:numPr>
        <w:numId w:val="19"/>
      </w:numPr>
      <w:tabs>
        <w:tab w:val="clear" w:pos="4188"/>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round">
    <w:name w:val="Bullets (round)"/>
    <w:basedOn w:val="Normal"/>
    <w:rsid w:val="001E10F9"/>
    <w:pPr>
      <w:tabs>
        <w:tab w:val="num" w:pos="680"/>
      </w:tabs>
      <w:ind w:left="680" w:hanging="340"/>
    </w:p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autoRedefine/>
    <w:rsid w:val="00E149E4"/>
    <w:pPr>
      <w:numPr>
        <w:numId w:val="17"/>
      </w:numPr>
    </w:pPr>
    <w:rPr>
      <w:lang w:eastAsia="en-GB"/>
    </w:rPr>
  </w:style>
  <w:style w:type="paragraph" w:customStyle="1" w:styleId="Unnumberedparagraph">
    <w:name w:val="Unnumbered paragraph"/>
    <w:basedOn w:val="Normal"/>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paragraph" w:styleId="BodyText2">
    <w:name w:val="Body Text 2"/>
    <w:aliases w:val=" Char"/>
    <w:basedOn w:val="Normal"/>
    <w:link w:val="BodyText2Char"/>
    <w:rsid w:val="001E10F9"/>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1E10F9"/>
    <w:rPr>
      <w:rFonts w:ascii="Arial" w:hAnsi="Arial"/>
      <w:sz w:val="24"/>
      <w:szCs w:val="24"/>
      <w:lang w:val="en-GB" w:eastAsia="en-GB" w:bidi="ar-SA"/>
    </w:rPr>
  </w:style>
  <w:style w:type="character" w:styleId="Strong">
    <w:name w:val="Strong"/>
    <w:qFormat/>
    <w:rsid w:val="001E10F9"/>
    <w:rPr>
      <w:b/>
      <w:bCs/>
    </w:rPr>
  </w:style>
  <w:style w:type="paragraph" w:styleId="BodyText">
    <w:name w:val="Body Text"/>
    <w:basedOn w:val="Normal"/>
    <w:link w:val="BodyTextChar"/>
    <w:rsid w:val="001E10F9"/>
    <w:pPr>
      <w:spacing w:after="120"/>
    </w:pPr>
    <w:rPr>
      <w:rFonts w:ascii="Times New Roman" w:hAnsi="Times New Roman"/>
      <w:color w:val="auto"/>
      <w:lang w:eastAsia="en-GB"/>
    </w:rPr>
  </w:style>
  <w:style w:type="paragraph" w:styleId="ListBullet2">
    <w:name w:val="List Bullet 2"/>
    <w:basedOn w:val="Normal"/>
    <w:link w:val="ListBullet2Char"/>
    <w:rsid w:val="001E10F9"/>
    <w:pPr>
      <w:numPr>
        <w:numId w:val="5"/>
      </w:numPr>
    </w:pPr>
    <w:rPr>
      <w:rFonts w:ascii="Times New Roman" w:hAnsi="Times New Roman"/>
      <w:color w:val="auto"/>
      <w:lang w:eastAsia="en-GB"/>
    </w:rPr>
  </w:style>
  <w:style w:type="character" w:customStyle="1" w:styleId="Heading2Char">
    <w:name w:val="Heading 2 Char"/>
    <w:link w:val="Heading2"/>
    <w:rsid w:val="004D5F03"/>
    <w:rPr>
      <w:rFonts w:ascii="Tahoma" w:hAnsi="Tahoma"/>
      <w:b/>
      <w:sz w:val="28"/>
      <w:szCs w:val="28"/>
      <w:lang w:val="en-GB" w:eastAsia="en-GB" w:bidi="ar-SA"/>
    </w:rPr>
  </w:style>
  <w:style w:type="character" w:customStyle="1" w:styleId="BodyTextChar">
    <w:name w:val="Body Text Char"/>
    <w:link w:val="BodyText"/>
    <w:rsid w:val="001E10F9"/>
    <w:rPr>
      <w:sz w:val="24"/>
      <w:szCs w:val="24"/>
      <w:lang w:val="en-GB" w:eastAsia="en-GB" w:bidi="ar-SA"/>
    </w:rPr>
  </w:style>
  <w:style w:type="character" w:customStyle="1" w:styleId="ListBullet2Char">
    <w:name w:val="List Bullet 2 Char"/>
    <w:link w:val="ListBullet2"/>
    <w:rsid w:val="001E10F9"/>
    <w:rPr>
      <w:sz w:val="24"/>
      <w:szCs w:val="24"/>
      <w:lang w:val="en-GB" w:eastAsia="en-GB" w:bidi="ar-SA"/>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CoverStatsChar">
    <w:name w:val="Cover Stats Char"/>
    <w:link w:val="CoverStats"/>
    <w:rsid w:val="00AB22BC"/>
    <w:rPr>
      <w:rFonts w:ascii="Tahoma" w:hAnsi="Tahoma"/>
      <w:color w:val="000000"/>
      <w:lang w:val="en-GB" w:eastAsia="en-US" w:bidi="ar-SA"/>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Heading1Char">
    <w:name w:val="Heading 1 Char"/>
    <w:link w:val="Heading1"/>
    <w:rsid w:val="00BD2202"/>
    <w:rPr>
      <w:rFonts w:ascii="Tahoma" w:hAnsi="Tahoma"/>
      <w:b/>
      <w:sz w:val="32"/>
      <w:szCs w:val="32"/>
    </w:rPr>
  </w:style>
  <w:style w:type="paragraph" w:styleId="Revision">
    <w:name w:val="Revision"/>
    <w:hidden/>
    <w:uiPriority w:val="99"/>
    <w:semiHidden/>
    <w:rsid w:val="00374C17"/>
    <w:rPr>
      <w:rFonts w:ascii="Tahoma" w:hAnsi="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26" Type="http://schemas.openxmlformats.org/officeDocument/2006/relationships/footer" Target="footer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hyperlink" Target="http://www.gov.uk/government/publications/inspecting-local-authority-childrens-services-framework" TargetMode="External"/><Relationship Id="rId42" Type="http://schemas.openxmlformats.org/officeDocument/2006/relationships/header" Target="header8.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yperlink" Target="http://www.gov.uk/government/consultations/integrated-inspections-of-services-for-children-in-need-of-help-and-protection-children-looked-after-care-leavers-joint-inspection-of-the-local-s" TargetMode="Externa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hyperlink" Target="http://www.justiceinspectorates.gov.uk/hmic/our-work/child-abuse-and-child-protection-issues/national-child-protection-inspection"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yperlink" Target="http://www.cqc.org.uk/content/child-safeguarding-and-looked-after-children-inspection-programme-0"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hyperlink" Target="http://www.gov.uk/government/organisations/ofsted" TargetMode="External"/><Relationship Id="rId2" Type="http://schemas.openxmlformats.org/officeDocument/2006/relationships/hyperlink" Target="mailto:psi@nationalarchives.gsi.gov.uk" TargetMode="External"/><Relationship Id="rId1" Type="http://schemas.openxmlformats.org/officeDocument/2006/relationships/hyperlink" Target="http://www.nationalarchives.gov.uk/doc/open-government-licence/" TargetMode="External"/><Relationship Id="rId6" Type="http://schemas.openxmlformats.org/officeDocument/2006/relationships/image" Target="media/image8.jpeg"/><Relationship Id="rId5" Type="http://schemas.openxmlformats.org/officeDocument/2006/relationships/hyperlink" Target="http://www.gov.uk/government/organisations/ofsted" TargetMode="External"/><Relationship Id="rId4" Type="http://schemas.openxmlformats.org/officeDocument/2006/relationships/hyperlink" Target="http://eepurl.com/iTrD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Ofsted Base Document" ma:contentTypeID="0x0101002831F5335B3B439B96E1EFE232D05D0E007308A26D4C28044DA7270FC2BC35971F" ma:contentTypeVersion="10" ma:contentTypeDescription="Select the most appropriate document type from the list, if none are relevant, use 'Ofsted Base Document' or ask your Site Administrator to add other options." ma:contentTypeScope="" ma:versionID="adacab81a51c146d8d0d53b1f2b557c1">
  <xsd:schema xmlns:xsd="http://www.w3.org/2001/XMLSchema" xmlns:p="http://schemas.microsoft.com/office/2006/metadata/properties" xmlns:ns1="http://schemas.microsoft.com/sharepoint/v3" xmlns:ns2="http://schemas.microsoft.com/sharepoint/v3/fields" xmlns:ns3="d17a84b5-92c5-4f41-8871-75b8153be6b8" targetNamespace="http://schemas.microsoft.com/office/2006/metadata/properties" ma:root="true" ma:fieldsID="fe440ae43bea5dcad4e7f6e986ff0ccc" ns1:_="" ns2:_="" ns3:_="">
    <xsd:import namespace="http://schemas.microsoft.com/sharepoint/v3"/>
    <xsd:import namespace="http://schemas.microsoft.com/sharepoint/v3/fields"/>
    <xsd:import namespace="d17a84b5-92c5-4f41-8871-75b8153be6b8"/>
    <xsd:element name="properties">
      <xsd:complexType>
        <xsd:sequence>
          <xsd:element name="documentManagement">
            <xsd:complexType>
              <xsd:all>
                <xsd:element ref="ns2:_DCDateCreated" minOccurs="0"/>
                <xsd:element ref="ns2:_DCDateModified" minOccurs="0"/>
                <xsd:element ref="ns1:Author" minOccurs="0"/>
                <xsd:element ref="ns1:Editor" minOccurs="0"/>
                <xsd:element ref="ns3:Doc_x0020_typ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Author" ma:index="10" nillable="true" ma:displayName="Creator"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1"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DCDateCreated" ma:index="8" nillable="true" ma:displayName="Date Created" ma:description="The date on which this resource was created" ma:format="DateTime" ma:internalName="_DCDateCreated">
      <xsd:simpleType>
        <xsd:restriction base="dms:DateTime"/>
      </xsd:simpleType>
    </xsd:element>
    <xsd:element name="_DCDateModified" ma:index="9"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dms="http://schemas.microsoft.com/office/2006/documentManagement/types" targetNamespace="d17a84b5-92c5-4f41-8871-75b8153be6b8" elementFormDefault="qualified">
    <xsd:import namespace="http://schemas.microsoft.com/office/2006/documentManagement/types"/>
    <xsd:element name="Doc_x0020_type" ma:index="12" nillable="true" ma:displayName="Folder" ma:format="Dropdown" ma:internalName="Doc_x0020_type">
      <xsd:simpleType>
        <xsd:union memberTypes="dms:Text">
          <xsd:simpleType>
            <xsd:restriction base="dms:Choice">
              <xsd:enumeration value="Complaints process"/>
              <xsd:enumeration value="Consultation"/>
              <xsd:enumeration value="Consultation - internal"/>
              <xsd:enumeration value="Consultation - responses"/>
              <xsd:enumeration value="Consultation - report"/>
              <xsd:enumeration value="Correspondence"/>
              <xsd:enumeration value="Emerging single agency themes"/>
              <xsd:enumeration value="Information services"/>
              <xsd:enumeration value="Information services - Google"/>
              <xsd:enumeration value="Information services - Huddle"/>
              <xsd:enumeration value="Information sharing agreement"/>
              <xsd:enumeration value="Legal advice"/>
              <xsd:enumeration value="Meeting - chief inspectors"/>
              <xsd:enumeration value="Meeting - working group"/>
              <xsd:enumeration value="Pilot - Hull"/>
              <xsd:enumeration value="Pilot - Surrey"/>
              <xsd:enumeration value="Pilot evaluation and feedback"/>
              <xsd:enumeration value="Pilot inspections"/>
              <xsd:enumeration value="Pilot training"/>
              <xsd:enumeration value="Project managment documents"/>
              <xsd:enumeration value="Report template"/>
              <xsd:enumeration value="Quality assurance and inspector conduct"/>
              <xsd:enumeration value="Scheduling"/>
              <xsd:enumeration value="Single agency inspections - HMIC"/>
              <xsd:enumeration value="Stakeholder engagement"/>
              <xsd:enumeration value="Stakeholder Forum - 06 March 2014"/>
              <xsd:enumeration value="Stakeholder Forum - 28 July 2014"/>
              <xsd:enumeration value="Timelin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CDateCreated xmlns="http://schemas.microsoft.com/sharepoint/v3/fields" xsi:nil="true"/>
    <Doc_x0020_type xmlns="d17a84b5-92c5-4f41-8871-75b8153be6b8">Consultation - report</Doc_x0020_type>
    <_DCDateModifi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22322-7051-4AD5-917F-F813F92E92DE}">
  <ds:schemaRefs>
    <ds:schemaRef ds:uri="http://schemas.microsoft.com/sharepoint/v3/contenttype/forms"/>
  </ds:schemaRefs>
</ds:datastoreItem>
</file>

<file path=customXml/itemProps2.xml><?xml version="1.0" encoding="utf-8"?>
<ds:datastoreItem xmlns:ds="http://schemas.openxmlformats.org/officeDocument/2006/customXml" ds:itemID="{F63141A0-B3C8-47B3-AFAF-9C4D7A55F944}">
  <ds:schemaRefs>
    <ds:schemaRef ds:uri="http://schemas.microsoft.com/office/2006/metadata/longProperties"/>
  </ds:schemaRefs>
</ds:datastoreItem>
</file>

<file path=customXml/itemProps3.xml><?xml version="1.0" encoding="utf-8"?>
<ds:datastoreItem xmlns:ds="http://schemas.openxmlformats.org/officeDocument/2006/customXml" ds:itemID="{605235B1-4603-4D88-8C2F-7ADA37BD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d17a84b5-92c5-4f41-8871-75b8153be6b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735E6D-349F-401E-BA7F-FCA9AC4BFA2F}">
  <ds:schemaRefs>
    <ds:schemaRef ds:uri="http://schemas.microsoft.com/sharepoint/v3/field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d17a84b5-92c5-4f41-8871-75b8153be6b8"/>
    <ds:schemaRef ds:uri="http://schemas.microsoft.com/sharepoint/v3"/>
    <ds:schemaRef ds:uri="http://purl.org/dc/terms/"/>
  </ds:schemaRefs>
</ds:datastoreItem>
</file>

<file path=customXml/itemProps5.xml><?xml version="1.0" encoding="utf-8"?>
<ds:datastoreItem xmlns:ds="http://schemas.openxmlformats.org/officeDocument/2006/customXml" ds:itemID="{96158EB7-8F36-4919-BF73-E89CD13B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3895</Words>
  <Characters>22207</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consultation outcomes report - integrated inspection</vt:lpstr>
    </vt:vector>
  </TitlesOfParts>
  <Company>Ofsted</Company>
  <LinksUpToDate>false</LinksUpToDate>
  <CharactersWithSpaces>26050</CharactersWithSpaces>
  <SharedDoc>false</SharedDoc>
  <HLinks>
    <vt:vector size="168" baseType="variant">
      <vt:variant>
        <vt:i4>1376313</vt:i4>
      </vt:variant>
      <vt:variant>
        <vt:i4>137</vt:i4>
      </vt:variant>
      <vt:variant>
        <vt:i4>0</vt:i4>
      </vt:variant>
      <vt:variant>
        <vt:i4>5</vt:i4>
      </vt:variant>
      <vt:variant>
        <vt:lpwstr/>
      </vt:variant>
      <vt:variant>
        <vt:lpwstr>_Toc411341814</vt:lpwstr>
      </vt:variant>
      <vt:variant>
        <vt:i4>1376313</vt:i4>
      </vt:variant>
      <vt:variant>
        <vt:i4>131</vt:i4>
      </vt:variant>
      <vt:variant>
        <vt:i4>0</vt:i4>
      </vt:variant>
      <vt:variant>
        <vt:i4>5</vt:i4>
      </vt:variant>
      <vt:variant>
        <vt:lpwstr/>
      </vt:variant>
      <vt:variant>
        <vt:lpwstr>_Toc411341813</vt:lpwstr>
      </vt:variant>
      <vt:variant>
        <vt:i4>1376313</vt:i4>
      </vt:variant>
      <vt:variant>
        <vt:i4>125</vt:i4>
      </vt:variant>
      <vt:variant>
        <vt:i4>0</vt:i4>
      </vt:variant>
      <vt:variant>
        <vt:i4>5</vt:i4>
      </vt:variant>
      <vt:variant>
        <vt:lpwstr/>
      </vt:variant>
      <vt:variant>
        <vt:lpwstr>_Toc411341812</vt:lpwstr>
      </vt:variant>
      <vt:variant>
        <vt:i4>1376313</vt:i4>
      </vt:variant>
      <vt:variant>
        <vt:i4>119</vt:i4>
      </vt:variant>
      <vt:variant>
        <vt:i4>0</vt:i4>
      </vt:variant>
      <vt:variant>
        <vt:i4>5</vt:i4>
      </vt:variant>
      <vt:variant>
        <vt:lpwstr/>
      </vt:variant>
      <vt:variant>
        <vt:lpwstr>_Toc411341811</vt:lpwstr>
      </vt:variant>
      <vt:variant>
        <vt:i4>1376313</vt:i4>
      </vt:variant>
      <vt:variant>
        <vt:i4>113</vt:i4>
      </vt:variant>
      <vt:variant>
        <vt:i4>0</vt:i4>
      </vt:variant>
      <vt:variant>
        <vt:i4>5</vt:i4>
      </vt:variant>
      <vt:variant>
        <vt:lpwstr/>
      </vt:variant>
      <vt:variant>
        <vt:lpwstr>_Toc411341810</vt:lpwstr>
      </vt:variant>
      <vt:variant>
        <vt:i4>1310777</vt:i4>
      </vt:variant>
      <vt:variant>
        <vt:i4>107</vt:i4>
      </vt:variant>
      <vt:variant>
        <vt:i4>0</vt:i4>
      </vt:variant>
      <vt:variant>
        <vt:i4>5</vt:i4>
      </vt:variant>
      <vt:variant>
        <vt:lpwstr/>
      </vt:variant>
      <vt:variant>
        <vt:lpwstr>_Toc411341809</vt:lpwstr>
      </vt:variant>
      <vt:variant>
        <vt:i4>1310777</vt:i4>
      </vt:variant>
      <vt:variant>
        <vt:i4>101</vt:i4>
      </vt:variant>
      <vt:variant>
        <vt:i4>0</vt:i4>
      </vt:variant>
      <vt:variant>
        <vt:i4>5</vt:i4>
      </vt:variant>
      <vt:variant>
        <vt:lpwstr/>
      </vt:variant>
      <vt:variant>
        <vt:lpwstr>_Toc411341808</vt:lpwstr>
      </vt:variant>
      <vt:variant>
        <vt:i4>1310777</vt:i4>
      </vt:variant>
      <vt:variant>
        <vt:i4>95</vt:i4>
      </vt:variant>
      <vt:variant>
        <vt:i4>0</vt:i4>
      </vt:variant>
      <vt:variant>
        <vt:i4>5</vt:i4>
      </vt:variant>
      <vt:variant>
        <vt:lpwstr/>
      </vt:variant>
      <vt:variant>
        <vt:lpwstr>_Toc411341807</vt:lpwstr>
      </vt:variant>
      <vt:variant>
        <vt:i4>1310777</vt:i4>
      </vt:variant>
      <vt:variant>
        <vt:i4>89</vt:i4>
      </vt:variant>
      <vt:variant>
        <vt:i4>0</vt:i4>
      </vt:variant>
      <vt:variant>
        <vt:i4>5</vt:i4>
      </vt:variant>
      <vt:variant>
        <vt:lpwstr/>
      </vt:variant>
      <vt:variant>
        <vt:lpwstr>_Toc411341806</vt:lpwstr>
      </vt:variant>
      <vt:variant>
        <vt:i4>1310777</vt:i4>
      </vt:variant>
      <vt:variant>
        <vt:i4>83</vt:i4>
      </vt:variant>
      <vt:variant>
        <vt:i4>0</vt:i4>
      </vt:variant>
      <vt:variant>
        <vt:i4>5</vt:i4>
      </vt:variant>
      <vt:variant>
        <vt:lpwstr/>
      </vt:variant>
      <vt:variant>
        <vt:lpwstr>_Toc411341805</vt:lpwstr>
      </vt:variant>
      <vt:variant>
        <vt:i4>1310777</vt:i4>
      </vt:variant>
      <vt:variant>
        <vt:i4>77</vt:i4>
      </vt:variant>
      <vt:variant>
        <vt:i4>0</vt:i4>
      </vt:variant>
      <vt:variant>
        <vt:i4>5</vt:i4>
      </vt:variant>
      <vt:variant>
        <vt:lpwstr/>
      </vt:variant>
      <vt:variant>
        <vt:lpwstr>_Toc411341804</vt:lpwstr>
      </vt:variant>
      <vt:variant>
        <vt:i4>1310777</vt:i4>
      </vt:variant>
      <vt:variant>
        <vt:i4>71</vt:i4>
      </vt:variant>
      <vt:variant>
        <vt:i4>0</vt:i4>
      </vt:variant>
      <vt:variant>
        <vt:i4>5</vt:i4>
      </vt:variant>
      <vt:variant>
        <vt:lpwstr/>
      </vt:variant>
      <vt:variant>
        <vt:lpwstr>_Toc411341803</vt:lpwstr>
      </vt:variant>
      <vt:variant>
        <vt:i4>1310777</vt:i4>
      </vt:variant>
      <vt:variant>
        <vt:i4>65</vt:i4>
      </vt:variant>
      <vt:variant>
        <vt:i4>0</vt:i4>
      </vt:variant>
      <vt:variant>
        <vt:i4>5</vt:i4>
      </vt:variant>
      <vt:variant>
        <vt:lpwstr/>
      </vt:variant>
      <vt:variant>
        <vt:lpwstr>_Toc411341802</vt:lpwstr>
      </vt:variant>
      <vt:variant>
        <vt:i4>1310777</vt:i4>
      </vt:variant>
      <vt:variant>
        <vt:i4>59</vt:i4>
      </vt:variant>
      <vt:variant>
        <vt:i4>0</vt:i4>
      </vt:variant>
      <vt:variant>
        <vt:i4>5</vt:i4>
      </vt:variant>
      <vt:variant>
        <vt:lpwstr/>
      </vt:variant>
      <vt:variant>
        <vt:lpwstr>_Toc411341801</vt:lpwstr>
      </vt:variant>
      <vt:variant>
        <vt:i4>1310777</vt:i4>
      </vt:variant>
      <vt:variant>
        <vt:i4>53</vt:i4>
      </vt:variant>
      <vt:variant>
        <vt:i4>0</vt:i4>
      </vt:variant>
      <vt:variant>
        <vt:i4>5</vt:i4>
      </vt:variant>
      <vt:variant>
        <vt:lpwstr/>
      </vt:variant>
      <vt:variant>
        <vt:lpwstr>_Toc411341800</vt:lpwstr>
      </vt:variant>
      <vt:variant>
        <vt:i4>1900598</vt:i4>
      </vt:variant>
      <vt:variant>
        <vt:i4>47</vt:i4>
      </vt:variant>
      <vt:variant>
        <vt:i4>0</vt:i4>
      </vt:variant>
      <vt:variant>
        <vt:i4>5</vt:i4>
      </vt:variant>
      <vt:variant>
        <vt:lpwstr/>
      </vt:variant>
      <vt:variant>
        <vt:lpwstr>_Toc411341799</vt:lpwstr>
      </vt:variant>
      <vt:variant>
        <vt:i4>1900598</vt:i4>
      </vt:variant>
      <vt:variant>
        <vt:i4>41</vt:i4>
      </vt:variant>
      <vt:variant>
        <vt:i4>0</vt:i4>
      </vt:variant>
      <vt:variant>
        <vt:i4>5</vt:i4>
      </vt:variant>
      <vt:variant>
        <vt:lpwstr/>
      </vt:variant>
      <vt:variant>
        <vt:lpwstr>_Toc411341798</vt:lpwstr>
      </vt:variant>
      <vt:variant>
        <vt:i4>1900598</vt:i4>
      </vt:variant>
      <vt:variant>
        <vt:i4>35</vt:i4>
      </vt:variant>
      <vt:variant>
        <vt:i4>0</vt:i4>
      </vt:variant>
      <vt:variant>
        <vt:i4>5</vt:i4>
      </vt:variant>
      <vt:variant>
        <vt:lpwstr/>
      </vt:variant>
      <vt:variant>
        <vt:lpwstr>_Toc411341797</vt:lpwstr>
      </vt:variant>
      <vt:variant>
        <vt:i4>1900598</vt:i4>
      </vt:variant>
      <vt:variant>
        <vt:i4>29</vt:i4>
      </vt:variant>
      <vt:variant>
        <vt:i4>0</vt:i4>
      </vt:variant>
      <vt:variant>
        <vt:i4>5</vt:i4>
      </vt:variant>
      <vt:variant>
        <vt:lpwstr/>
      </vt:variant>
      <vt:variant>
        <vt:lpwstr>_Toc411341796</vt:lpwstr>
      </vt:variant>
      <vt:variant>
        <vt:i4>1900598</vt:i4>
      </vt:variant>
      <vt:variant>
        <vt:i4>23</vt:i4>
      </vt:variant>
      <vt:variant>
        <vt:i4>0</vt:i4>
      </vt:variant>
      <vt:variant>
        <vt:i4>5</vt:i4>
      </vt:variant>
      <vt:variant>
        <vt:lpwstr/>
      </vt:variant>
      <vt:variant>
        <vt:lpwstr>_Toc411341795</vt:lpwstr>
      </vt:variant>
      <vt:variant>
        <vt:i4>1900598</vt:i4>
      </vt:variant>
      <vt:variant>
        <vt:i4>17</vt:i4>
      </vt:variant>
      <vt:variant>
        <vt:i4>0</vt:i4>
      </vt:variant>
      <vt:variant>
        <vt:i4>5</vt:i4>
      </vt:variant>
      <vt:variant>
        <vt:lpwstr/>
      </vt:variant>
      <vt:variant>
        <vt:lpwstr>_Toc411341794</vt:lpwstr>
      </vt:variant>
      <vt:variant>
        <vt:i4>1900598</vt:i4>
      </vt:variant>
      <vt:variant>
        <vt:i4>11</vt:i4>
      </vt:variant>
      <vt:variant>
        <vt:i4>0</vt:i4>
      </vt:variant>
      <vt:variant>
        <vt:i4>5</vt:i4>
      </vt:variant>
      <vt:variant>
        <vt:lpwstr/>
      </vt:variant>
      <vt:variant>
        <vt:lpwstr>_Toc411341793</vt:lpwstr>
      </vt:variant>
      <vt:variant>
        <vt:i4>1900598</vt:i4>
      </vt:variant>
      <vt:variant>
        <vt:i4>5</vt:i4>
      </vt:variant>
      <vt:variant>
        <vt:i4>0</vt:i4>
      </vt:variant>
      <vt:variant>
        <vt:i4>5</vt:i4>
      </vt:variant>
      <vt:variant>
        <vt:lpwstr/>
      </vt:variant>
      <vt:variant>
        <vt:lpwstr>_Toc411341792</vt:lpwstr>
      </vt:variant>
      <vt:variant>
        <vt:i4>1114132</vt:i4>
      </vt:variant>
      <vt:variant>
        <vt:i4>12</vt:i4>
      </vt:variant>
      <vt:variant>
        <vt:i4>0</vt:i4>
      </vt:variant>
      <vt:variant>
        <vt:i4>5</vt:i4>
      </vt:variant>
      <vt:variant>
        <vt:lpwstr>http://www.gov.uk/government/organisations/ofsted</vt:lpwstr>
      </vt:variant>
      <vt:variant>
        <vt:lpwstr/>
      </vt:variant>
      <vt:variant>
        <vt:i4>3276896</vt:i4>
      </vt:variant>
      <vt:variant>
        <vt:i4>9</vt:i4>
      </vt:variant>
      <vt:variant>
        <vt:i4>0</vt:i4>
      </vt:variant>
      <vt:variant>
        <vt:i4>5</vt:i4>
      </vt:variant>
      <vt:variant>
        <vt:lpwstr>http://eepurl.com/iTrDn</vt:lpwstr>
      </vt:variant>
      <vt:variant>
        <vt:lpwstr/>
      </vt:variant>
      <vt:variant>
        <vt:i4>1114132</vt:i4>
      </vt:variant>
      <vt:variant>
        <vt:i4>6</vt:i4>
      </vt:variant>
      <vt:variant>
        <vt:i4>0</vt:i4>
      </vt:variant>
      <vt:variant>
        <vt:i4>5</vt:i4>
      </vt:variant>
      <vt:variant>
        <vt:lpwstr>http://www.gov.uk/government/organisations/ofsted</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outcomes report - integrated inspection</dc:title>
  <dc:creator>Nikki Blemings</dc:creator>
  <cp:lastModifiedBy>Lilian Clay</cp:lastModifiedBy>
  <cp:revision>2</cp:revision>
  <cp:lastPrinted>2007-03-23T15:56:00Z</cp:lastPrinted>
  <dcterms:created xsi:type="dcterms:W3CDTF">2015-02-25T14:13:00Z</dcterms:created>
  <dcterms:modified xsi:type="dcterms:W3CDTF">2015-02-25T14:13:00Z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lpwstr>2012-10-31T00:00:00Z</vt:lpwstr>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display_urn:schemas-microsoft-com:office:office#Editor">
    <vt:lpwstr>Hannah Jones</vt:lpwstr>
  </property>
  <property fmtid="{D5CDD505-2E9C-101B-9397-08002B2CF9AE}" pid="22" name="xd_Signature">
    <vt:lpwstr/>
  </property>
  <property fmtid="{D5CDD505-2E9C-101B-9397-08002B2CF9AE}" pid="23" name="TemplateUrl">
    <vt:lpwstr/>
  </property>
  <property fmtid="{D5CDD505-2E9C-101B-9397-08002B2CF9AE}" pid="24" name="xd_ProgID">
    <vt:lpwstr/>
  </property>
  <property fmtid="{D5CDD505-2E9C-101B-9397-08002B2CF9AE}" pid="25" name="display_urn:schemas-microsoft-com:office:office#Author">
    <vt:lpwstr>Hannah Jones</vt:lpwstr>
  </property>
  <property fmtid="{D5CDD505-2E9C-101B-9397-08002B2CF9AE}" pid="26" name="ContentTypeId">
    <vt:lpwstr>0x0101002831F5335B3B439B96E1EFE232D05D0E007308A26D4C28044DA7270FC2BC35971F</vt:lpwstr>
  </property>
</Properties>
</file>